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7694" w14:textId="cc77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2021 жылғы 5 қаңтардағы №57-19 "2021-2023 жылдарға арналған Бөрлі ауданының Достық ауылдық округінің бюджеті туралы" шешіміне өзгерістер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20 сәуірдегі № 4-8 шешімі. Батыс Қазақстан облысының Әділет департаментінде 2021 жылғы 21 сәуірде № 6994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2021 жылғы 5 қаңтардағы № 57-19 "2021 - 2023 жылдарға арналған Бөрлі ауданының Достық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6764 тіркелген, 2021 жылы 13 қаңтарда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2021 - 2023 жылдарға арналған Бөрлі ауданының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36 834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36 345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37 150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Аудандық мәслихат аппаратының басшысы (Б.Б.Мукашева)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Дюсенов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57-19 шешіміне 1 –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Достық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