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4ec6" w14:textId="6eb4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Ақбұлақ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57-12 шешімі. Батыс Қазақстан облысының Әділет департаментінде 2021 жылғы 8 қаңтарда № 6774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39 354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1 562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37 697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39 502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30 341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№57-12 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Ақбұлақ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№57-12 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Ақбұлақ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