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2f0" w14:textId="bc1d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Қанай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57-15 шешімі. Батыс Қазақстан облысының Әділет департаментінде 2021 жылғы 8 қаңтарда № 6762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47 584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46 714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47 911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34 138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Қанай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