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e1dd" w14:textId="941e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№57-14 "2021-2023 жылдарға арналған Ақжайық ауданы Жаңабұлақ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23 сәуірдегі № 4-8 шешімі. Батыс Қазақстан облысының Әділет департаментінде 2021 жылғы 26 сәуірде № 7075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 57-14 "2021-2023 жылдарға арналған Ақжайық ауданы Жаңабұлақ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6736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19 637 мың теңге: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510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18 710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20 192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555 мың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555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Ақжайық аудандық маслихат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сәуірдегі №4-8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№57-14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Жаңабұлақ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51"/>
        <w:gridCol w:w="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