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7a53" w14:textId="a4e7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28 желтоқсандағы № 11-2 шешімі. Қазақстан Республикасының Әділет министрлігінде 2021 жылғы 29 желтоқсанда № 26196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35 586 049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14 629 893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308 647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6 695 335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13 952 174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35 902 579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- 303 955 мың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303 955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-12 575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12 575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5 290 157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6 501 540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1 223 958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қалалық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2021 жылғы 2 желтоқсандағы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облыстық мәслихатпен белгіленген кірістерді бөлу нормативі төмендегі ерекшеліктер бойынша есептелсін: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қалалық бюджетке 17,5% мөлшерде есепке алынады;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қалалық бюджетке 100% мөлшерде есепке алынады;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шетелдік азаматтар табыстарынан ұсталатын жеке табыс салығы қалалық бюджетке 17,5% мөлшерде есепке алынады;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қалалық бюджетке 17,5% мөлшерде есепке алынады;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корпоративтік табыс салығы қалалық бюджетке 14% мөлшерде есепке алынады.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кодексімен белгіленген тәртіпте пайдаланылады.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5 215 688 мың теңге: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139 373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 күзету функцияларын бәсекелес ортаға беруге – 8 224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346 000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топтамаға – 160 306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96 293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252 313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35 763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55 894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және жастар практикасына – 59 213 мың теңге;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88 825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15 935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 - әлеуметтік мекемелердің, үйде қызмет көрсету, уақытша болу ұйымдарының, халықты жұмыспен қамту орталықтары жұмыскерлерінің жалақысын көтеруге – 188 054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– 122 167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1 911 669 мың теңге;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1 734 147 мың теңге;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мәслихаттар депутаттары қызметінің тиімділігін арттыруға – 1 512 мың теңге;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5 005 564 мың теңге: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– 380 734 мың теңге;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13 478 мың теңге;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6 571 мың теңге;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қозғалыс құралдарға (кресло-арбалар) – 35 969 мың теңге;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71 860 мың теңге;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құралдарға – 1 000 мың теңге;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құралдарға – 18 000 мың теңге;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"Алғашқы жұмыс орны" жобасына – 2 393 мың теңге;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беруге – 102 138 мың теңге;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56 964 мың теңге;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180 526 мың теңге;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313 350 мың теңге;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100 000 мың теңге;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"Ұрпақтар келісімшарты" жобасына – 230 мың теңге;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әлеуметтiк маңызы бар қатынастар бойынша жолаушылар тасымалдарын субсидиялауға – 2 685 350 мың теңге;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563 129 мың теңге;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мемлекеттік әлеуметтік көмек алушылар болып табылатын жеке тұлғаларды телевизиялық абоненттiк жалғамалармен қамтамасыз етуге – 4 592 мың теңге;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70 100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мекендерде жол қозғалысы қауiпсiздiгін қамтамасыз етуге – 200 378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– 198 802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3 034 702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2 239 203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795 499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қордың кепілдендірілген трансферттерінің жалпы сомасы 696 209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54 424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133 317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– 66 016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күміс жасқа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"Бірінші жұмыс орны" жобасына – 19 284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138 095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139 368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 - әлеуметтік мекемелердің, үйде қызмет көрсету, уақытша болу ұйымдарының, халықты жұмыспен қамту орталықтары қызметкерлерінің жалақысын көтеруге – 144 205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5 290 157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4 858 170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331 987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100 000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Батыс Қазақстан облысы Орал қалалық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Абсолютті көріністегі 2022 жылға арналған қалалық бюджеттен кенттер, ауылдық округ бюджеттеріне берілетін субвенция көлемдері 810 977 мың теңге сомада белгіленсін: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Зачаган кенті – 347 628 мың теңге;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Круглоозерный кенті – 132 350 мың теңге;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 ауылдық округі – 70 532 мың теңге;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Деркөл кенті – 260 467 мың теңге.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қалалық бюджетке төмен тұрған бюджеттерден бюджеттік алымдар қарастырылмайды деп белгіленсін.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Қаланың жергілікті атқарушы органының 2022 жылға арналған резерві 140 537 мың теңге мөлшерінде бекітілсін.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Батыс Қазақстан облысы Орал қалалық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2022 жылғы 1 қаңтардан бастап қолданысқа енгізіледі.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18.11.2022 </w:t>
      </w:r>
      <w:r>
        <w:rPr>
          <w:rFonts w:ascii="Times New Roman"/>
          <w:b w:val="false"/>
          <w:i w:val="false"/>
          <w:color w:val="ff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35 586 049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9сталатын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6 695 335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35 902 579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АҚ-ны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10 792 454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10 792 454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10 070 447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9 061 677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10 070 447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