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4cea6" w14:textId="064ce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тұрғын үй қорындағы тұрғынжайды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2021 жылғы 15 қыркүйектегі № 2303 қаулысы. Қазақстан Республикасының Әділет министрлігінде 2021 жылғы 21 қыркүйекте № 24455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"Тұрғын үй қатынастары туралы" Заңының 97-бабының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Құрылыс және Тұрғын үй-коммуналдық шаруашылық істері агенттігі төрағасының 2011 жылғы 26 тамыздағы № 306 "Мемлекеттік тұрғын үй қорындағы тұрғын үйді пайдаланғаны үшін төлемақы мөлшерін есептеу әдістемесін бекіту туралы" (Нормативтік құқықтық актілерді мемлекеттік тіркеу тізілімінде № 7232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қаласының мемлекеттік тұрғын үй қорынан тұрғынжайды (кондоминиум объектісінің құрамына кіретін) пайдаланғаны үшін төлемақы мөлшері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"Орал қаласының тұрғын үй-коммуналдық шаруашылығы, жолаушы көлігі және автомобиль жолдары бөлімі" мемлекеттік мекемесінің басшысы осы қаулының Қазақстан Республикасы Әділет министрлігінде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қала әкімінің орынбасары М.Мүлкәйға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15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2303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қорынан тұрғынжайды (кондоминиум объектісінің құрамына кіретін) пайдаланғаны үшін төлемақы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Батыс Қазақстан облысы Орал қаласы әкімдігінің 13.02.2026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қорындағы тұрғынжайдың мекенжайы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шаршы метр үшін төлемақы мөлшері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Зачаганск кенті, Бірлік көшесі, № 13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(жүз он бес) теңге 96 (тоқсан алты)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Самал көшесі, № 98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(жүз жеті) теңге 10 (он)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Зачаганск кенті, "Көктем" шағынауданы, Мұрат Мөңкеұлы көшесі, № 85/2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(жетпіс алты) теңге 45 (қырық бес)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Зачаганск кенті, "Көктем" шағынауданы, Мұрат Мөңкеұлы көшесі, №85/6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(жетпіс сегіз) теңге 3 (үш)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Зачаганск кенті, "Арман" шағынауданы, Мұрат Мөңкеұлы көшесі, № 120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(сексен төрт) теңге 6 (алты)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Зачаганск кенті, "Көктем" шағынауданы, Мұрат Мөңкеұлы көшесі, № 108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(алпыс бес) теңге 5 (бес)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Зачаганск кенті, "Көктем" шағынауданы, Мұрат Мөңкеұлы көшесі, № 108/1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(алпыс бес) теңге 4 (төрт)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Зачаганск кенті, "Көктем" шағынауданы, Мұрат Мөңкеұлы көшесі, № 110/1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(алпыс бес) теңге 1 (бір)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Зачаганск кенті, "Көктем" шағынауданы, Қамбар батыр көшесі, № 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(жетпіс төрт) теңге 4 (төрт)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Зачаганск кенті, "Көктем" шағынауданы, Қамбар батыр көшесі, № 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(жетпіс төрт) теңге 5 (бес)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"Астана" шағынауданы, № 14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(жетпіс төрт) теңге 8 (сегіз)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"Жаңа Орда" шағынауданы, № 13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(отыз сегіз) теңге 6 (алты)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"Жаңа Орда" шағынауданы, № 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(елу сегіз) теңге 7 (жеті)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"Жаңа Орда" шағынауданы, № 25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(жетпіс бір) теңге 9 (тоғыз)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Кемеңгер көшесі, №41 үй, корпус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(жүз алпыс тоғыз) теңге 64 (алпыс төрт)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Памяти Воинов-Интернационалистов көшесі, №109/3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(жүз алпыс тоғыз) теңге 64 (алпыс төрт)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Самал көшесі, №70/3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(жүз алпыс тоғыз) теңге 64 (алпыс төрт)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Губарова көшесі, №31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(жүз алпыс тоғыз) теңге 64 (алпыс төрт)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Желтоқсан көшесі, №1В үй, корпус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(жүз алпыс тоғыз) теңге 64 (алпыс төрт)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Самал көшесі, №86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(жүз алпыс тоғыз) теңге 64 (алпыс төрт)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Ақтөбе көшесі, №100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(жүз алпыс тоғыз) теңге 64 (алпыс төрт)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Зачаганск кенті, "3" шағынауданы, 41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(жүз тоқсан) теңге 5 (бес)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Ш. Коспанова көшесі, №55А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(жүз тоқсан) теңге 5 (бес)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Ш. Айталиева көшесі, №3/1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(жүз сексен төрт) теңге 5 (бес) тиын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