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2539" w14:textId="c552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тыңайтқыштар тізбесі мен субсидиялар нормаларын, сондай-ақ субсидиялар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2021 жылғы 11 наурыздағы № 39 қаулысы. Батыс Қазақстан облысының Әділет департаментінде 2021 жылғы 16 наурызда № 6850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2020 жылы 31 наурызда №20209 тіркелген) сәйкес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Қоса беріліп отырған: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тынайтқыштардың (органиқалық тынайтқыштарды коспағанда)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тыңайтқыштарды субсидиялау көлемдері бекітілсін.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әкімдігінің 2020 жылғы 2 сәуірдегі №58 "2020 жылға тынайтқыштар тізбесі мен субсидиялар нормаларын, сондай-ақ субсидиялар көлемін бекіту туралы" (Нормативтік құқықтық актілерді мемлекеттік тіркеу тізілімінде №6113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"Батыс Қазақстан облысының ауыл шаруашылығы басқармасы" мемлекеттік мекемесі, аудандар мен Орал қаласының әкімдері осы қаулыны іске асыру бойынша қажетті шараларды қабылдасын.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"Батыс Қазақстан облысының ауыл шаруашылығы басқармасы" мемлекеттік мекемесі (Ж.Ж.Халиуллин) осы қаулының әділет органдарында мемлекеттік тіркелуін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қаулының орындалуын бақылау облыс әкімінің бірінші орынбасары М.Н.Манкеевке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Манкеев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39 қаулысына 1 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тыңайтқыштардың (органикалық тынайтқыштарды қоспағанда) субсидияланатын түрлерінің тізбесі және тыңайтқыштарды сатушыдан сатып алынған тыңайтқыштардың 1 тоннасына (килограмына, литріне) арналған субсидиялардың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778"/>
        <w:gridCol w:w="5"/>
        <w:gridCol w:w="6727"/>
        <w:gridCol w:w="107"/>
        <w:gridCol w:w="11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 түрлері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 белсенді заттардың құрамы,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 теңге/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селитра, Б маркасы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Б маркасы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аммоний сульфаты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маркалары (модификацияланған минералды 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+ BMZ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Б маркасы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маркалы (модификацияланған минералды 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тыңайтқышы КАС +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сұйық азотты тыңайтқыш маркасы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–6,8 кем емес, N нитратты - 6,8 кем емес, N амидті –13,5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 (КАС)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 азотты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"КАС-PS"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 С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"Б" маркалы минералды тыңайтқышы</w:t>
            </w:r>
          </w:p>
        </w:tc>
        <w:tc>
          <w:tcPr>
            <w:tcW w:w="6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P2О5 -15,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Микроэлементтермен байытылған ұнтақ тәрізді суперфосфат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орнының фосфоритті концентраты мен ұны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тыңайтқыш-супрефос</w:t>
            </w:r>
          </w:p>
        </w:tc>
        <w:tc>
          <w:tcPr>
            <w:tcW w:w="6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S-25)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мочевина фосфаты (17,5-44-0)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18-44-0 (UP)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бірінші сортты аммофос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 маркалы аммофос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10-46 маркасы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 маркалы аммофос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 маркалы аммофос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маркасы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SiB маркалы (модификацияланған минералды тыңайтқыш)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моноаммонийфосфат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моноаммонийфосфат МАР 12:52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 маркасы: 10:46:0 (аммофос)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12:39 маркалы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11:42 маркалы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10:39 маркалы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10:36 маркалы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10:33 маркалы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 хлорлы калий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хлорлы калий (модификацияланған минералды тыңайтқыш)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хлорлы калий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 хлориді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0-0-61 (KCl)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сульфат, SiB маркалары (модификацияланған минералды тыңайтқыш)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 (күкірт қышқылды калий)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Тазаланған күкірт қышқылды калий (калий сульфат)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 (күкіртқышқылды калий)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Агрохимикаты калий Сульфат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 (Krista SOP)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SOЗ- 45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 (Yara Tera Krista SOP)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күкірт қышқылды калий (калий сульфат) тазартылған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 қышқылды калий (калий сульфаты) (I сорт, II сорт)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SOP 0.0.51 (47)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тыңайтқыштары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Күкірті карбамид агрохимикаты марка С 12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Күкірті карбамид агрохимикаты марка С 7,5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Күкірті карбамид агрохимикаты марка С 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кешенді сұйық тыңайтқыштар (СКТ)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сұйық тыңайтқыштар (СКТ)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ТСУ ФСМ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N-5,49, Р2О5-13,14, К2О-1,25, SO3-3,75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76 785,72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азот-фосфор-калийлі тыңайтқыш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 15:15:15 маркалы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 NPK 15:15:15 маркалы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 (азофоска) NPK 15-15-15 маркалы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азот-фосфор-калийлі тыңайтқыш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тыңайтқыш-нитроаммофос (азофоска), NPK-тыңайтқыш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кешенді минералды тыңайтқыш (NPK-тыңайтқыш)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кешенді минералды тыңайтқыш (NPK - тыңайтқыш)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 тыңайтқышы (диаммофоска)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15, P 15,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 15: 15: 15, SiB маркалары (модификацияланған минералды тыңайтқыш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15, P 15,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нитроаммофоск азофоск тыңайтқышы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-нитроаммофоск (азофоск) тыңайтқышы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тыңайтқыш-нитроаммофоск (азофоск), NPK-тыңайтқыш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азот-фосфор-калийлі кешенді минералды тыңайтқыш (NPK - тыңайтқыш)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 16:16:16 маркалы нитроаммофоск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16-16-16 маркалы нитроаммофоск (азофоск)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 16: 16, SiB маркалары (модификацияланған минералды тыңайтқыш)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Нитроаммофоска 16:16:16+BCMZ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түйіршікті құрамды нитроаммофоска</w:t>
            </w:r>
          </w:p>
        </w:tc>
        <w:tc>
          <w:tcPr>
            <w:tcW w:w="6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құрамдағы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құрамдағы Нитроаммофоска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құрамдағы Нитроаммофоска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гранулометриялық құрамдағы Нитроаммофоска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құрамдағы Нитроаммофоска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маркалы нитроаммофоска (азофоска)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диаммофоска маркалы азот-фосфор-калийлі тыңайтқышы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10, P 26,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азот-фосфор-калий тыңайтқышы (диаммофоска)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10, P 26,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маркалы азот-фосфор-калийлі тыңайтқышы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10, P 26,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10-26-26, NPK-1 маркалы азотты-фосфорлы-калийлі тыңайтқыш (диаммофоска)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10, P 26,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азот-фосфор-калийлі тыңайтқыш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 тыңайтқышы (диаммофоска)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10, P 26,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- нитроаммофоска (азофоска), NPK-тыңайтқыш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10, P 26,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тыңайтқышы-диаммофоска 10-26-26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10, P 26,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азот-фосфор-калий тыңайтқышы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10, P 20,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13:19:19 маркалы азот-фосфор-калий тыңайтқышы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азот-фосфор-калийлі тыңайтқыш (диаммофоска)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азот-фосфор-калий тыңайтқыш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5:14:14 маркалы азот-фосфор-калийлі кешенді минералды тыңайтқыш (NPK тыңайтқыш)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- нитроаммофоска (азофоска), NPK-тыңайтқыш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- нитроаммофоска (азофоска), NPK-тыңайтқыш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6:14:14 маркалы азот-фосфор-калийлі кешенді минералды тыңайтқыш (NPK тыңайтқыш)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тыңайтқыш-нитроаммофоска (азофоска), NPK тыңайтқыш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 маркалы нитроаммофоска (азофоска)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 маркасы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азот-фосфор-калийлі кешенді минералды тыңайтқыш (NPK - тыңайтқыш)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20,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 - нитроаммофоска (азофоска), NPK-тыңайтқыш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20,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 маркалы нитроаммофоска (азофоска)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24-6-12 маркалы нитроаммофоска (азофоска)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азот-фосфор-калийлі минералды тыңайтқыш (тукоқоспалар NPK)</w:t>
            </w:r>
          </w:p>
        </w:tc>
        <w:tc>
          <w:tcPr>
            <w:tcW w:w="6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16, P 16,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13, P 19, K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14,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 (2) маркалы күкіртті азот-фосфор-калийлі тыңайтқышы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 маркалы нитроаммофоска (азофоска)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тыңайтқышы-нитроаммофоска (азофоска), NPK тыңайтқыш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тыңайтқышы-нитроаммофоска (азофоска), NPK тыңайтқыш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23:13:8 маркалы кешенді азот-фосфор-калийлі тыңайтқышы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 тыңайтқышы (диаммофоска)</w:t>
            </w:r>
          </w:p>
        </w:tc>
        <w:tc>
          <w:tcPr>
            <w:tcW w:w="6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10:26:26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құрамдағы Нитроаммофоска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16:16:16 маркалы кешенді азот-фосфор-калий тыңайтқышы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8:24:24 маркалы кешенді азот-фосфор-калий тыңайтқышы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17:0,1:28 маркалы кешенді азот-фосфор-калий тыңайтқышы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14:14:23 маркалы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азот-фосфор тыңайтқышы, NP+S=20:20+14 маркалы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азотты-фосфорлы күкірт бар тыңайтқыш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азотты-фосфорлы күрделі тыңайтқыш (NP+S-тыңайтқыш) 20:20:14 маркалы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20:20 маркалы азотты-фосфорлы күрделі тыңайтқыш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20:20 маркалы азотты-фосфорлы күрделі тыңайтқыш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азот-фосфорлы тыңайтқыш, SiB маркалы (модицирленген минералды тыңайтқыш)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азот-фосфорлы күрделі тыңайтқыш, 20:20+BCMZ маркалы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20:20 (13,5) маркалы азот-фосфорлы тыңайтқыш)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азотты-фосфорлы күрделі тыңайтқыш (NP+S-тыңайтқыш) 20:20:12 маркалы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азотты-фосфорлы күрделі тыңайтқыш (NP+S-тыңайтқыш) 20:20:10 маркалы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азотты-фосфорлы күрделі тыңайтқыш (NP+S-тыңайтқыш) 20:20:8 маркалы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17:22:14 маркалы құрамында күкірт бар азот-фосфор тыңайтқышы (NP+S-тыңайтқыш)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16:20(14) маркалы азот-фосфорлы тыңайтқыш)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азотты-фосфорлы күкірт бар тыңайтқыш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азотты-фосфорлы күкірт бар тыңайтқыш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15:25(12) маркалы азот-фосфорлы тыңайтқыш)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14:34(13,5) маркалы азот-фосфорлы тыңайтқыш)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бар тыңайтқыш, (npks-тыңайтқыш)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Р2О5-н.м. 9,6%, К2О-н.м. 8,0%, SO3-н.м.12,0%, СаО-н.м. 10,2%, MgO- н.м. 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азот-фосфор-күкірт бар тыңайтқыш (А, Б, В маркалы)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кемінде % аммоний азоты-н. м. 6,0; Р2О5-11,0; SO3-15.0; СаО-14,0; MgO-0,25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фосфор-калий бар тыңайтқыш (ҚР-тыңайтқыш)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(Р2О5-н. м. 14%, К2О-8,0% дейін, СаО-н. м. 13,2%, MgO-н. м. 0,45%)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фосфор-калий-күкірт бар тыңайтқыш (РКЅ-тыңайтқыш)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 м. 13,1%, К2О-7,0% дейін, ЅО3-7,0% дейін, СаО-н. м. 13,3%, МдО-н. м. 0,4%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фосфор-күкірт бар тыңайтқыш (РЅ-тыңайтқыш)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11,0%,SO 3-дейін 10,0%, СаО-н.м. 13,5%, MgO-н.м. 0,45%)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арнайы Моноаммонийфосфат, А маркалы</w:t>
            </w:r>
          </w:p>
        </w:tc>
        <w:tc>
          <w:tcPr>
            <w:tcW w:w="6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суда еритін кристалды Моноаммонийфосфат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 кристалды тазартылған маркалы: А, Б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кристалды маркалы Моноаммонийфосфат: А, Б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суда еритін кристалды Моноаммонийфосфат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Моноаммонийфосфат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бренд: 12-61-0 (MAP)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диаммонийфосфаты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агрохимикаты монофосфаты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монокалийфосфат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Krista MKP (монокалий фосфаты)</w:t>
            </w:r>
          </w:p>
        </w:tc>
        <w:tc>
          <w:tcPr>
            <w:tcW w:w="6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Krista MKP (монокалий фосфаты)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МКР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бренд: 0-52-34 (MKP)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А, Б, В маркалы НИТРОФОС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микроэлементтері бар қоректік ерітінділер "МИКРОБИОУДОБРЕНИЯ "МЭРС"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Фито-қосылыс Fe-2,5, Фито-қосылыс Mo - 2,0, Фито-қосылыс Cu-1,0, Фито-қосылыс Zn-2,5, Фито-қосылыс Mn - 1,0, Фито-қосылыс Со-0,5, Фито-қосылыс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YaraLiva Calcinit (кальций нитраты)</w:t>
            </w:r>
          </w:p>
        </w:tc>
        <w:tc>
          <w:tcPr>
            <w:tcW w:w="6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нитраты), А маркасы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нитраты), Б маркасы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нитраты), маркасы В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нитраты), г маркасы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кальций нитраты (кальций нитраты)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CaO-32; N-17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 (Haifa-Cal Prime)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нитраты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Кальцийлі түйіршіктелген Селитра маркасы Е, Yara Liva Calcinit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15-0-0 + 27 CaO (CN)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 селитрасы"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 селитрасы"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Kristalon Brown 3-11-38 микроэлементтері бар күрделі суда еритін NPK тыңайтқышы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Кристалл)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микроэлементтері бар күрделі суда еритін NPK тыңайтқыштары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микроэлементтері бар күрделі суда еритін NPK тыңайтқыштары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микроэлементтері бар күрделі суда еритін NPK тыңайтқыштары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микроэлементтері бар күрделі суда еритін NPK тыңайтқыштары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Rexolin D12, темір хелаты DTPA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Rexolin D12, темір хелаты DTPA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ДТПА Fe түйіршіктелген маркалы "Хелатэм" микротыңайтқышы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Rexolin Q40, темір хелаты EDDHA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Rexolin Q40, темір хелаты EDDHA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ЕДДНА Fe 6%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(EDDHA) - 6,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хелат тыңайтқыштары Ультрамаг "хелат Fe-13" маркасы"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Rexolin Zn15, мырыш хелаты EDTA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Rexolin Zn15, мырыш хелаты EDTA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Хелат тыңайтқыштары Ультрамаг "Хелат Zn -15" маркасы"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Rexolin Mn 13, мырыш хелаты EDTA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Rexolin Mn 13, мырыш хелаты EDTA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хелат тыңайтқыштары "Хелат Mn -13" маркалы Ультрамаг"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Rexolin Cu 15, мырыш хелаты EDTA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Rexolin Cu 15, мырыш хелаты EDTA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хелат тыңайтқыштары Ультрамаг "Хелат Cu -15" маркасы"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Rexolin Ca10 мың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Rexolin Ca10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Stopit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Rexolin APN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Rexolin APN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Rexolin ABC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Rexolin ABC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Tenso Coctail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YaraTera Tenso Coctail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Brassitrel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SО3- 28,75, B-8, Vn-7, Mo-0,4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agriphos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KOMBIPHOS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7-Сулы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7-Сулы (магний сульфаты)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(Yara Tera Krista MgS)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А маркасы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 А маркасы (I сорт, II сорт, III сорт)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Б маркасы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маркасы В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маркасы В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MgO-16;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магний сульфаты, маркасы: ұсақ кристалды Эпсомит, түйіршіктелген Эпсомит, ұсақ кристалды Кизерит, түйіршіктелген Кизерит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"Magnesium Sulphate" маркалы Growfert кешенді тыңайтқышы"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тыңайтқышы (калий нитраты)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Krista k Plus (калий нитраты)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азот қышқылды калий (калий нитраты)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(Potassium nitrate)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селитрасы Multi-K GG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 маркалы техникалық калий селитрасы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 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13-0-46 (NOP)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 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тыңайтқышы (магний нитраты 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MAG тыңайтқышы (магний нитраты 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Магний 6-Сулы (магний селитрасы)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11-0-0 + 15 MgO (MN)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BlackJak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фульвокислоты-3-5,ульминовые кислоты и гумин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Terra-Sorb foliar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Terra-Sorb complex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Millerplex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16-27-7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12-24-12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9-12-25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органикалық-минералды тыңайтқыш Биостим"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Биостим органикалық-минералды тыңайтқышы"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10,0, N – 6,0, К2О – 3,0%, SO3 – 5,0%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"Рост" маркалы органикалық-минералды тыңайтқыш Биостим"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"Зерновой" маркалы органикалық-минералды тыңайтқыш Биостим"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"Майлы" маркалы органикалық-минералды тыңайтқыш Биостим"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"Қызылша" маркалы органикалық-минералды тыңайтқыш Биостим"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"Кукуруза" маркалы органикалық-минералды тыңайтқыш Биостим"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кукурузы" Ультрамаг Комби маркасы тыңайтқышы"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масличных" Ультрамаг Комби маркасы тыңайтқышы"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зерновых" Ультрамаг Комби маркасы тыңайтқышы"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бобовых" Ультрамаг Комби маркасы тыңайтқышы"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картофеля" Ультрамаг Комби маркасы тыңайтқышы"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свеклы" Ультрамаг Комби маркасы тыңайтқышы"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тыңайтқышы,маркасы 6:14:35+2MgO + МЭ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тыңайтқышы,маркасы 12:8:31+2MgO+MЭ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тыңайтқышы,маркасы 13:40:13+MЭ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тыңайтқышы,маркасы 15:15:30+1,5MgO+МЭ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тыңайтқышы,маркасы 18:18:18+3MgO+МЭ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тыңайтқышы,маркасы 20:20:20+МЭ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 Mn-0,3%, Zn-0,15%, Cu-0,05%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31 / TECAMIN 31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Брикс2/Tecamin Brix2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мырыш (TECNOKEL AMINO Zn)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поли-гиброки-карбоқышқылы-20%, N-2, Р-2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CoRoN 25-0-0 Plus 0,5% B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 / AGRI M40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Р-1, К-2,5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К-3,5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АктиВейв (ActiWave)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N-3%;К2О-8%, B-0,02%, C-12%, Fe-0,5% (EDTA), Zn-0,08% (EDTA), кайгидрин, бетаин, альгин қышқылы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Вива (Viva)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К2О - 8,0%, C - 8,0%, Fe - 0,02% (EDDHSA), полисахаридтер, витаминдер, ақуыздар, амин қышқылдары, тазартылған қарашірік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Кендал ТЕ (Kendal TE)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Бороплюс (Boroplus)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кальций (Brexil Ca)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комби (Brexil Combi)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Микс (Brexil Mix)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Мульти (Brexil Multi)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Феррум (Brexil Fe)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Цинк (Brexil Zn)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Brexil Mn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Кальбит C (Calbit C)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Кендал (Kendal)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13:40:13 (Master 13:40:13)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K2O -13%, B-0,02%, Cu-0,005% (EDTA), Fe-0,07% (EDTA), Mn-0,03% (EDTA), Zn-0,01% (EDTA)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Р205-40, K2O -13, SO3-3, Fe (ЭДТА) - 0,12, Mn (ЭДТА) - 0,08, B-0,04, Zn (ЭДТА) - 0,05, Cu (ЭДТА)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(MASTER) 15:5:30+2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K2O 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(ЭДТА) - 0,12, Mn (ЭДТА) - 0,08, B-0,04, Zn (ЭДТА) - 0,05, 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18:18:18+3MgO+S+TE (Master 18:18:18+3MgO+S+TE)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Р205-18,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20:20:20 (Master 20:20:20)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 - 0,12, Mn (ЭДТА) - 0,08, B-0,04, Zn (ЭДТА) - 0,05, Cu (ЭДТА)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3:11:38+4 (Master 3:11:38+4)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Р205-11, K2O-38, MgO - 4, SO3-27, Fe (ЭДТА) - 0,12, Mn (ЭДТА) - 0,08, B-0,04, Zn (ЭДТА) - 0,05, Cu (ЭДТА)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(MASTER) 3:37:37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Р205-18, K2O-32, SO3-8, Fe (ЭДТА) - 0,12, Mn (ЭДТА) - 0,08, B-0,04, Zn (ЭДТА) - 0,05, Cu (ЭДТА)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Р205-6, K2O-18, SO3-29, Fe (ЭДТА) - 0,12, Mn (ЭДТА) - 0,08, B-0,04, Zn (ЭДТА) - 0,05, 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10:54:10 (Plantafol 10:54:10)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Р205-54,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20:20:20 (Plantafol 20:20:20)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Р205-20, K2O-20,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30:10:10 (Plantofol 30:10:10)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Р205-10,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5:15:45 (Plantafol 5:15:45)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Р205-15, K2O-45, S - 11,3,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Радифарм (Radifarm)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К2О-8%, C-10, Zn-(EDTA), витаминдер, сапонин, бетаин, ақуыздар, амин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Мегафол (Megafol)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К2О-8%, C-9%, фитогормондар, бетаин, витаминдер, ақуыздар, амин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Свит (Sweet)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үш-, полисахаридтер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Бенефит ПЗ (Benefit PZ)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витаминдер, ақуыздар, амин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4,8 (Ferrilene4,8 )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Триум (Ferrilene Trium)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(Ferrilеne)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Контрол ДМП (Control DMP)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АЗОТ), P2O5-17%(ФОСФОР ПЕНТОКСИДІ)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Yieldon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МС Kрем (МС Cream)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 қышқылдары, бетаин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МС ЭКСТРА (MC EXTRA)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ақуыздар, амин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МС Сет (МС Set)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фитохормондар, амин қышқылдары, бетаин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АКТИВЭЙВ (ACTIVAWE)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К2О-8%, C-12%, Fe-0,5% (EDDHA), Zn-0,08% (EDTA), кайгидрин, бетаин, альгин қышқылы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Retrosal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 - 0,2 (EDTA), дәрумендер, осмолиттер, бетаин, ақуыздар, амин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Аминосит 33% (Aminosit 33%)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33, жалпы N-9,8, органикалық заттар-48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"Нутривант Плюс зерновой"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"Нутривант Плюс зерновой"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"Нутривант Плюс майлы"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сыра қайнататын арпа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"Нутривант Плюс" (сыра қайнататын арпа)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қант қызылшасы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"Нутривант Универсальный"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 Cu-0,0025, Mo-0,0025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Руткат (Rutkat)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 - 3, Fe-0,4, бос аминқышқылдары-10, полисахаридтер-6,1, ауксиндер-0,6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Суприлд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құрамы N-9,8; бос аминқышқылдары-33; Органикалық заттардың жалпы саны-48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Фасфит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 N-3,7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Ультрамаг Бор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Б маркалы)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N-15,38,MgO-2,04, So3-4,62, Cu - 0,95, Fe - 0,78, Mn-1,13, Zn-1,1, Mo-0,01, Ti - 0,02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 MgO-1,92, SO3-2,02, Cu - 0,3, Fe - 0,35, Mn-0,68, Zn-0,6, Mo-0,01, Ti - 0,02 , B - 0,6, Na2O - 2,88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Phoskraft Mn-Zn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Bioenergy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Nitrokal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Super K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P2O5 - 5%, К2О - 40%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BioStart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Zn - 7%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Phoskraft MKP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Curamin Foliar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Aminostim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Sprayfert 312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K2O-18%,B-0,05%, Mn-0,1%, Zn-0,1%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Algamina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Agrumax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P2O5-5%, MgO-5%,B-0,2%, Fe-2%, Mn-4%, Zn-4%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Phomazin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Hordisan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Thiokraft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Vigilax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Fulvimax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Zn"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Cu"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Mn"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PK"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Vittafos марки NPK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Vittafos марки Plus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"Trio"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"Molibor"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"Polystim Global"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"Nematan"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 қышқылы - 25%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"Start-Up"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"Alginamin"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"Ammasol"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"Humika PLUS"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"Gemmastim"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"Kalisol"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"Boramin"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"Biostim"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 қышқылы - 6%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"Bio Kraft"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"Folixir"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"Caramba"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"Calvelox"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"Cabamin"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"Curadrip"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"Carmina"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"Growcal"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"POTENCIA"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 амин қышқылы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маркалы: 10-52-10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 13-6-26+8 CaO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маркалы: 15-5-30+2MgO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маркалы: 15-30-15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маркалы: 16-8-24+2MgO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маркалы: 18-18-18+1MgO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маркалы: 20-10-20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маркалы: 20-20-20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 8-20-30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 3-5-55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маркалы 3-8-42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0-60-20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 0-40-40+Micro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"Fosiram"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"Etidot 67"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"Ferromax"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"Ferrovit"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- 9%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"Micrall"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"Growbor"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"Microlan"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"Sancrop"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"Nutrimic Plus"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"Vittaspray"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"Cerestart"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Калий маркасы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Мыс маркасы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Азот маркасы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Мырыш маркасы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Бор маркасы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Фосфор маркасы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Вита маркасы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Форс Рост маркасы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Фосфор питание маркасы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Аминокат 10%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 амин қышқылдары-10%, Барлығы N-3, оның ішінде аммонийлі-0,6, нитратты-0,7, органикалық 1,7,P2O5-1, K2O-1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АТЛАНТЕ ПЛЮС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(калий фосфиті түріндегі Р және К-КН2РО3), салицил қышқылы, бетаиндер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КЕЛИК К-SI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хелаты-15, Si2O-10 хелатирлеуші агент EDTA-2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гуминді тыңайтқыш "Белый жемчуг"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заттар-46,5 г/л, гумин қышқылдары-38,9 г/л, флво қышқылдары-7,6, N-0,14 г/л, P2O5-16,7 г/л, K2O-29,8 г/л, Fe-312 мг/л, , CaO-5670 мг/л, MgO-671 мг/л, Co-0,051 мг/л, Zn-0,23 мг/л, cu-0,30,мг/л, mn-31,4 мг/л, MO-0,10 мг/л, Si2o-631 мг/л, құрғақ қалдық – 84 г/л, күл – 55,8 %, РН-7,2 ед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"Волски Моноформы" маркасы "Волски Моно-Сера"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"Волски Моноформы" маркасы "Волски Моно-Бор"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"Волски Моноформы" маркасы "Волски Моно-Цинк"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"Волски Микрокомплекс" маркасы "Микромак"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P2O5:0,2-0,6, K2О:0,84-5,9, SО3:1,0-5,0MgО:0,34-2,08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"Волски Микрокомплекс" маркасы "Микроэл"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0,04N: 0,4, K2О: 0,03, SО3:5,7, MgО: 1,32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"Волски Микрокомплекс" маркасы "Экомак"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"Страда" маркасы "Страда N"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В:0,016Mn:0,05, Fe:0,03, Mo:0,05,Со:0,001, Se:0,001, N:27,P2O5:2, K2О:3, SО3:1,26,MgО: 0,15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"Страда" маркасы "Страда Р"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В:0,02,Mn:0,05, Fe:0,07, Mo:0,05,Со:0,01, Se:0,002, N:5,P2O5:20, K2О:5, SО3:0,8MgО:0,18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"Страда" маркасы "Страда К"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В:0,009,Mn:0,019, Fe:0,02, Mo:0,001,Со:0,001, Se:0,001, N:4,P2O5:5, K2О:12, SО3:3,5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Mugasol 18-18-18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Mugasol 20-20-20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Mugasol 15-30-15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 - 0,04%; Zn-0,21%, Мо - 0,002%; амин қышқылдары – 2,86%; органикалық қышқылдар – 2,30%; моносахаридтер-0,00403%, фитогормондар – 0,00046%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N-11,1%; P2O5-4.03%; K2O–6.47%; SO3 – 0,02%; Cu – 0,01 %; B - 0,02 %; Fe - 0,02 %; Mn – 0,01 %; Zn – 0,01 %; аминқышқылдары-3 %; органикалық қышқылдар – 0,7 %; полисахаридтер-0,00388 %; фитохормондар-0,00044%.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N-3,98 %; MgO – 4,53 %; SO3 – 3,91 %; Cu – 0,51 %; В – 0,51 %; Fe – 0,60 %; Mn - 0,94 %; Zn – 0,50 %; амин қышқылдары – 5,19 %; органикалық қышқылдар – 5,30 %; моносахаридтер – 0,00379 %; фитогормондар – 0,00043 %; гумин қышқылдары – 0,25 %, фульвоқышқылдар – 0,045 %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 қышқылдары-1,5%; моносахаридтер-0,00368 %; фитогормондар-0,00042 %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- 10,84%; N-2,66%; SO3-4,41%; амин қышқылдары-1,39%; органикалық қышқылдар – 7,20%; моносахаридтер-0,00329 %; фитогормондар-0,00038 %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N-5,40%; SO3-2,66%; Cu-5,65 %; амин қышқылдары-2,68%; органикалық қышқылдар-6,20 %; моносахаридтер – 0,00397 %; фитогормондар-0,00045 %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Zn-7,67%; N – 5,41%; ЅО3-3,61 %; амин қышқылдары-2,78%; органикалық қышқылдар-8,35 %; моносахаридтер-0,00385%; фитогормондар-0,00044 %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8,86%, MGO-0,71 %; SO3-0,77 %; СаО - 15,0 %; Cu-0,02 %; В – 0,04 %; Fe – 0,21 %; Mn - 0,11 %; Zn – 0,02 % ; амин қышқылдары – 0,78 %; органикалық қышқылдар – 0,10 %; моносахаридтер – 0,00347 %; фитогормондар-0,0004 %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N-4,53 %, Р2О5 – 30,00 %; В – 0,51 %; Zn – 0,51 %; SO3 – 0,25 %; амин қышқылдары – 0,08 %; органикалық ислоттар-4,5 %; моносахаридтер-0,00365 %; фитогор-моналар-0,00042 %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N-3,34%, SO3 – 0,25%; В – 0,50%; Мо – 3,00%; Zn – 0,50%; амин қышқылдары – 4,26%; органикалық қышқылдар – 16,5%; моносахаридтер – 0,00417%; фитогор-моналар-0,00048 %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 - 0,02 %; Мо – 0,006 %; Zn – 0,02 %; Р2 О5 -1,0 %; К2О–1,1 %, Si-0,004 %; Co – 0,004 %; амин қышқылдары – 35,0 %; моносахаридтер – 0,1 %; фитогормондар – 0,012 %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маркасы 3:18:18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маркасы 5:20:5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маркасы 9:18:9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"SunnyMix пшеница"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Р2О5 -40% K2O-5,48% B-4,5% Zn-14,6% Mo-0,5% MgO-6,56% Mn-21,1% Fe-14% S-7,95 Cu-7,6%, органикалық қышқылдар-25г/л, аминқышқылдары-25г/л, өсімдіктердің өсуі мен иммунитетін стимуляторлар - 10г/л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SunnyMix B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"SunnyMix универсальный"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Р2О5 -20,3% K2O-13,7% B-5,1% Zn-5,6% Mo-0,06% Co-0,01% MgO-8,2% Mn-8,13% Fe-1,0% Cu-1,6%, органикалық қышқылдар-25г/л, аминқышқылдары-25г/л, өсімдіктердің өсуі мен иммунитетін стимуляторлар - 10г/л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SunnyMix Zn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+аминқышқылдары-85 г/л, өсімдіктердің өсуі мен иммунитетін стимуляторлар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SunnyMix подсолнечник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+органикалық қышқылдар-25 г/л, аминқышқылдары — 25 г/л, өсімдіктердің өсуі мен иммунитетін стимуляторлар — 10 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SunnyMix бобовые вегетация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Zn-1,7% S-6,8% Mo-0,2% Co-0,02% MgO-2,5% Mn-5,8% CaO-1,75% Fe-2,0% Cu-7,6%,органикалық қышқылдар-25 г/л, аминқышқылдары-25 г/л, өсімдіктердің өсуі мен иммунитетін стимуляторлар - 10г / 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SunnyMix семена зерновых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+органикалық қышқылдар-25 г/л, аминқышқылдары — 25 г/л, өсімдіктердің өсуі мен иммунитетін стимуляторлар-10 г/л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фульвоқышқылдар 2%, органикалық төмен молекулалы қышқылдар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Rooter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Р2О5 -0,15, K2O-3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Р2О5 -13, K2O-3, GA142-25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Leili 2000 Pro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Р2О5 -3, K2O-6, Fe-0,16, Mn-0,4, Zn-0,12, Cu-0,8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Сиамино Про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DOUBLE WIN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Р2О5 -20, K2O-20, MgO-3, Fe-0,12, Mn-0,08, B-0,04, Zn-0,05, Cu-0,03,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GUMIFULL PRO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Р2О5 -2, K2O-8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Master Green Ca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Комплекс маркасы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Цинк маркасы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Калий маркасы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Бор маркасы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Р2О5 -13, B-7,7, Cu-0,05, Fe-0,1, Mn-0,05, Zn-0,05,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Р2О5 -2, K2O-2, амин қышқылы-12,5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Р2О5 -10,6; SO3-2,3; Cu-1,7; Mn-1; Zn-1,7; Mo-0,3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Р2О5 -11,4, K2O-8,6, B-0,71, Cu-0,015, Fe-0,031, Mn-0,026, Co-0,001, Zn-0,71, Mo-0,002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MEGAFLOR 8-5-40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MEGAFLOR 15-40-15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Ennnè 21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Ennnè 14.48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Ennnè 8.0.32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Ennnè 18.18.18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АМ маркасы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БМ маркасы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ВМ- NPK маркасы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 СУПЕР БИО маркасы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"HumiPro"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тұздары мен минералды тыңайтқыштардың су қоспасы. NPK=0,08-0,05-0,8 органикалық заттар-5,5% оларда гуматтар-4,3%, фульваттар-1,04%, кинетин, амин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"VitaePro"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органикалық заттар мен минералды тыңайтқыштардың су қоспасы. NPK=0,1-0,05-0,6, органикалық заттар-2,8% оларда цитокинин, ауксин элиситорлары,В1,В2, С, РР витаминдері, амин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мен пептидтер-62,5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маркасы 15+00+20+8MgO+Te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элементтер (бор, мыс, темір, марганец, молибден, мырыш, хелаттар EDTA, DTPA, EDDHA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маркасы 17+05+13+6MgO+Te (ES)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маркасы 18+08+12+7MgO+Te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маркасы 19+00+19+2MgO+Te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маркасы 20+05+20+2MgO+Te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маркасы 22+05+08+8MgO+Te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маркасы 22+05+10+5MgO+Te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маркасы 23+05+12+2MgO+Te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маркасы 25+13+00+7,5MgO+Te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маркасы 26+00+08+8MgO+Te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маркасы 26+05+08+2MgO+Te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маркасы 26+05+11+2MgO+Te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маркасы 27+05+11+2MgO+Te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маркасы 29+05+08+2MgO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маркасы 12+05+28+2MgO+Te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маркасы 35+00+00+10MgO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маркасы 44+00+00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CRF (N+P+K+Te) маркасы 20+6+13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CRF (N+P+K+Te) маркасы 19+6+13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CRF (N+P+K+Te) маркасы 19+6+12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Plus CRF (N+P+K+MgO+Te) маркасы 16+06+13+2+Te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элементтер (бор, мыс, темір, марганец, молибден, мырыш, хелаттар EDTA, DTPA, 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Plus CRF (N+P+K+MgO+Te) маркасы 16+06+12+2+Te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Plus CRF (N+P+K+MgO+Te) маркасы 16+06+11+2+Te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Plus CRF (N+P+K+MgO+Te) маркасы 15+06+12+2+Te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Plus CRF (N+P+K+MgO+Te) маркасы 15+06+11+2+Te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Plus CRF (N+P+K+MgO+Te) маркасы 14+05+11+2+Te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Plus CRF (N+P+K+MgO+Te) маркасы 14+10+18+1,3+Te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Top-dress CRF (N+P+K+MgO+Te) маркасы 26+07+10+Te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элементтер (бор, мыс, темір, марганец, молибден, мырыш, хелаттар EDTA, DTPA, EDDHA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Granustar CRF (N+P+K+MgO+(Mn)/(Te)) маркасы 23+05+09+4MgO+Te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элементтер (бор, мыс, темір, марганец, молибден, мырыш, хелаттар EDTA, DTPA, EDDHA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маркасы 20+20+20+1MgO+Te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элементтер (бор, мыс, темір, марганец, молибден, мырыш, хелаттар EDTA, DTPA, EDDHA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маркасы 20+10+20+2MgO+Te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маркасы 20+05+10+6MgO+Te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маркасы 20+00+20+2MgO+Te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маркасы 27+15+12+1MgO+Te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маркасы 12+07+25+8CaO+2MgO+Te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маркасы 10+52+10+1MgO+Te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маркасы 18+06+26+3MgO+Te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маркасы17+10+17+12CaO+Te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маркасы10+10+30+6MgO+Te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 - 6,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маркасы12+05+24+2MgO+Te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маркасы 21+10+10+8CaO+Te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маркасы 18+18+18+3MgO+Te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 - 3,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маркасы 10+10+30+3MgO+3CaO+Te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маркасы07+12+36+3MgO+Te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маркасы11+06+18+2MgO 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маркасы14+08+14+3MgO+7CaO+Te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маркасы 4,5-11-36-5MgO-TE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маркасы 20-10-15-2MgO-TE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маркасы 18-09-29-TE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Р2О5 -12%, K2O-40%, MgO-0,5%, В-0,03%, Cu-0,04%, Fe-0,12%, Mn-0,06%, Mo-0,005%, Zn-0,06%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Р2О5 -45%,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Р2О5 -20%,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Р2О5 -19%, K2O-19%, 2MgO+ME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Р2О5 -7%,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Р2О5 -40%,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Р2О5 -7%, K2O-21%, MgO-3%, B-0,04%; Cu-0,06%, Fe-0,2%, Mn-0,25%, Mo-0,007, Zn-0,04%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T 15-8-25+3,5 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Р2О5 -8%,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S 14-6,5-26+3,2MgO+TE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F 18-6-19+3MgO+TE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Р2О5 -6,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 SP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Boron SL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Р2О5 -6,8; K2O-18,2; SO3-2,3; B-0,101; Fe-0,051; Mo-0,005; Mn-0,021; Zn-0,051; Cu-0,021; аминқышқылдары-0,8; ауксиндер-0,68; цитокининдер-0,41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Calmag SL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 қышқылы-33,5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Р2О5 -12,1; K2O-13,1; SO3-3,5; B-0,101; Fe-0,051; Mo-0,005;Zn-0,051; Mn-0,021; Cu-0,021; аминқышқылдары-0,8; ауксиндер-0,68; цитокининдер-0,41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Р2О5 -7,6; K2O-12,0; SO3-2,3; B-0,101; Fe-0,051; Mo-0,005; Zn-0,051; Mn-0,021; Cu-0,021; амин қышқылдары-0,8; ауксиндер-0,41; ауксиндер-0,41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Marine SL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Р2О5 -7,3; K2O-4,9; B-0,089; Zn-0,26; амин қышқылдары-5,1; цитокининдер - 0,025, ауксиндер-8,8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Поли-Feed 5.1.1 Формула: Поли-Feed GG 15-30-15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GG 19-19-19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Drip 11-44-11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Р2О5 -44,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Drip 15-30-15+2MgO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Drip 19-19-19+1MgO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Drip 26-12-12+2MgO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Р2О5-12,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Drip 20-20-20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Foliar 21-21-21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Р2О5 -21,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Foliar 8-52-17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Р2О5 -52,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Foliar 23-7-23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Р2О5 -7,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 Формула: Poly-Feed GG 16-8-32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 Формула: Poly-Feed Drip 14-7-21+2MgO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 Формула: Poly-Feed Drip 14-7-28+2MgO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 Формула: Poly-Feed Drip 12-5-40+2MgO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 Формула: Poly-Feed Foliar 16-8-34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 Формула: Poly-Feed Foliar 12-5-40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NPK тыңайтқыштар Поли-Feed 9.0.1. Аммоний нитраты бар тотықтырғыш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Р2О5 -10,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Поли-Feed 10.0.1. аммоний нитратымен. Poly-Feed gg формуласы 20-9-20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Түйіршікті тыңайтқыш. NPK формуласы 10-10-20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Р2О5 -10, K2O-20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Түйіршікті тыңайтқыш. NPK формуласы 14-7-21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Натрий гуматы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Калий гуматы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 POWER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K-2542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Р2О5 -7, K2O-7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Р2О5 -30; Zn-4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Р2О5 -18; K2O-18; B-0,04; Fe-0,04; Mn-0,04; Zn-0,04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Р2О5 -31;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MAG 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альг.қышқылы-0,5%, ЕС-13,9, рН-5,5-7,5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Р2О5 -40; K2O-40; B-0,04; Cu-0,005; Fe-0,1; Mn-0,05; Mo-0,005; Zn-0,08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1 245,3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Р2О5 -6; K2O-40; B-0,03; Fe-0,03; Mn-0,06; Mo-0,02; Zn-0,06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Р2О5 -42;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минералды тыңайтқыштар "Акварин"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Р2О5 -11; K2О-35; MgO-4,0; S-9,0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кешенді минералды тыңайтқыш "Аквариум"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маркасы "Контур"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маркасы "Контур Старт"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фульвоқышқылдар-3; сукцин қышқылы-3; арахидон қышқылы-0,0001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маркасы "Контур Рост"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фульвоқышқылдар-3; сукцин қышқылы-4; амин қышқылдары-6,6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маркасы "Контур Антистресс"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фульвоқышқылдар-3; арахидон қышқылы-0,0001; тритерпен қышқылдары-0,2; амин қышқылдары-4,5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маркасы "Контур Аргент"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фульвоқышқылдар-3; күміс иондары-0,05; амин қышқылдары кешені-4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маркасы "Контур Профи"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қышқылы-7; фульвоқышқылы-3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 қышқылы L-пролин - 0,7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IKAR NB 5-17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IKAR ELAIS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IKAR ZINTO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заттар-0,13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МО-0,35; Zn-0,7; амин қышқылы L-пролин-0,5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аминқышқылдары-26; бос аминқышқылдары 21-ден кем емес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IKAR FOSTO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 қышқылы-6,3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Naturamin-B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Raiza-mix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 Naturfos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пентаоксиді, калий оксиді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 кремний микроэлементтері бар минералды тыңайтқыш"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"Azofix"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К2О-9,78;СаО-0,69, MgO-0,25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"Fosfix"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Р2О5 -1,04К2О-21,1, СаО-0,47, MgO-0,12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"Bactoforce"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MgO- 0,13Cu -0,00083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"Bacto-К"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10.10.10+SO3+0,2Zn+20 O.M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8.22.0+0,2Zn+20 O.M.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5.15.5+SO3+0,2Zn+Mn+0,1B+20 O.M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HUMIC 50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ORG\K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9.9.9+TE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10.5.20+TE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5.25.5+TE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5.5.25+TE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P15+TE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Combi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Kal 9 +B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HUMIC 15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ORG\L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"Казуглегумус"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N-4,11, P-5, K - 10,4, Fe - 3,53, Si - 17,61, Na - 2,35, гуминді заттар-56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"БОРОГУМ"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БМВ-гумин қышқылдарының калий тұздары-1,5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"БОГАТЫЙ" маркасы"5:6:9"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БМВ-калий гуматтары, фитоспорин-М (титр 1 мл-ге 2X10 тірі жасушадан және спорадан кем емес)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"БОРОГУМ- М" маркасы "Комплексный"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- 4, S-0,17, Fe-0,05, Mn-0,02, Cu-0,2, Zn-0,01, Mo-0,05, Co-0,005, Ni-0,001, Li-0,0002, Se-0,0001, Cr-0,0002, БМВ-гумин қышқылдарының калий тұздары-1,фитоспорин-М (титр кемінде 1, 5x10 КОЕ/мл)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"БОРОГУМ- М" маркасы "Мо"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БМВ-гумин қышқылдарының калий тұздары-2, фитоспорин-М (титр кемінде 5x10 КОЕ/мл)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маркасы Семена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S-4,6, MgO-1,9, Cu-2,9, Zn-2,7, Fe-0,4, Mn-0,28, B-0,40, Mo-0,60, Co-0,25, Cr-0,05, Se-0,01, Ni-0,01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маркасы Профи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маркасы Азот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маркасы Калий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маркасы Бор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HYDROFERT 13.40.13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HYDROFERT 15.30.15 + 2MgO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K-15+2MgO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HYDROFERT 20.20.20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GREEN-GO 8.16.40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GREEN-GO 6.48.18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GREEN-GO 8.24.16 + 10 CaO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K-16+10CaO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ECOLINE Boron (Premium)-ЭКОЛАЙН Бор (Премиум)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 қышқылы L-a-1,0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Ecoline Oilseeds (chelates) - ЭКОЛАЙН Масличный (Хелаты)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 қышқылы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 қышқылы-7,5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барлығы - 2,7, L-a-aмин қышқылы-8, фитогормоны-75ррm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L-a-аминқышқылы-3, фитохормондар-22 ррм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Gros Phosphite-LNK-Грос Фосфито -LNK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 аминқышқылы 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ВМ86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B-37,11, Na2MoO4-0,06, GA142-25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COLORADO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Goteo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Appetizer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1,0, Zn – 1,0,GA142– 99,5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 қышқылы-10,5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 қышқылы-7,5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Humasporin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қышқылдары-9,6, гидроксикарбон қышқылдары-2,4, бактериялық штаммдардың сублимацияланған қоспасы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Carb-K-Amino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агентпен-16, P2O5 агентпен-6, гидроксикарбон қышқылдары - 20, аминқышқылдары-4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Carb-N-Humic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жалпы-20, оның ішінде органикалық-2, оның ішінде несепнәр-18, гумин қышқылдары (гуматтар)-6, гидроксикарбон қышқылдары - 2, амин қышқылдары-6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КомбоАктив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жалпы-8, оның ішінде органикалық-2, оның ішінде несепнәр - 6, агентпен Си - 3,5, агентпен Mn -3,5, агентпен Zn -0,25, гидроксикарбон қышқылдары-18, амин қышқылдары-8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Семя Старт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оның ішінде органикалық - 2 с. в. - 1,2-1,7, с. в. - 80-85 жалпы органикалық заттар, С. О. в. - 90-95 жалпы гумин сығындысы (ОГЭ), ОГЭ - 95-96 табиғи гумин қышқылдары, ОГЭ-4-5 табиғи фульвоқышқылдары, гидроксикарбон қышқылдары-16, амин қышқылдары-8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Amino Zn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оның ішінде органикалық-2, оның ішінде несепнәр - 1, оның ішінде нитратты-12, Zn агентімен -12, гидроксикарбон қышқылдары-18, амин қышқылдары-8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Hydro Mix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жалпы-12, оның ішінде органикалық-2, несепнәр-10, агентпен MgO-4, B бороэтаноломин-2, агентпен тұз-0,1, агентпен Cu-0,8, агентпен Fe-5, агентпен Mn-2,5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Amino B/Mo Humic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оның ішінде органикалық - 1,5, B бороэтаноломин-12, агентімен Мұ-1, гумин қышқылдары (гуматтар) - 4, гидроксикарбон қышқылдары-4, амин қышқылдары-4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Reasil® Soil Conditioner топырақ құнарлылығын қалпына келтіру үшін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с. в. - 1,5, Р2О5 с. в. - 1,5, К2О с. в. - 1,5, жалпы органикалық зат с. в. - 75-80, С. О. в. жалпы гуминді сығынды (ОГЭ) - 90-95, ОГЭ - 54-56 табиғи гуминді қышқылдар, ОГЭ - 40 табиғи гуминді қышқылдар (калий тұздары), ОГЭ-4-6 табиғи фульвоқышқылдар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Reasil® Soil Conditioner органикалық егіншілік үшін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с. в. - 1,2-1,7, жалпы органикалық зат с. в. - 80-85, жалпы гуминді сығынды (ОГЭ) С. О. в - 90-95, ОГЭ-95-96 табиғи гуминді қышқылдар, ОГЭ-4-5 табиғи фульвоқышқылдар, гидроксикарбон қышқылдары-16, амин қышқылдары-8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Гумат K/Na микроэлементтерімен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оның ішінде органикалық - 0,25, несепнәр-3,25, K2O агентпен-2,5, P2O5-агентпен-0,50, MgO агентпен-0,10, B бороэтаноломин-0,10, агентпен-0,01, агентпен Cu-0,05, агентпен Fe-0,12, агентпен Mn-0,10, агентпен Mo - 1, агентпен Zn-0,12, гумин қышқылдары (гуматтар) - 7, гидроксикарбон қышқылдары-0,60, амин қышқылдары-2,40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MgO - 5,0-6,2, амин қышқылы 19,0-23,4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Mn - 6,0-7,4, амин қышқылы 19,0-23,4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 қышқылы - 59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 қышқылы - 43,5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 қышқылы - 32,8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 қышқылы - 13,9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TRADEFOS AZ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амидті-3, P2O5-27, K2O-18, Fe (ЭДТА) - 0,02, Mn (ЭДТА) - 0,009, Zn (ЭДТА) - 0,0019, Cu (ЭДТА) -0,0008, B-0,0017, Mo-0,0008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-5,65, P2O5-5, K2O-3,5, Fe (ЭДТА) - 0,044, Mn (ЭДТА) - 0,05, Zn (ЭДТА) - 0,07, Mo-0,10, бос амин қышқылы - 7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CALITECH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барлығы -100, СаО - 15, MgO - 2, Cu (ЭДТА) -0,04, Fe (ЭДТА) - 0,05, Mn (ЭДТА) - 0,10, Zn (ЭДТА) - 0,02,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MAGNITECH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нитратті -7, MgO - 10, В - 0,25, Fe (ЭДТА) - 0,05, Mn (ЭДТА) - 0,05, Zn (ЭДТА) - 0,02,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FINAL K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- 31, N несепнәр 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Сульфатмочевиндер (pH-Opti)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N-15,1, SO3-40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Р2О5 - 20, К2О - 30, MgO - 1,5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Р2О5 - 38, К2О - 8, MgO - 4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- 25, Р2О5 - 5, К2О - 5, MgO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Р2О5 - 5, К2О - 45, MgO - 2,5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Р2О5 - 5, К2О - 30, MgO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Р2О5 - 8, К2О - 24,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19-9-19+2MgO+Te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- 19, Р2О5 - 19, К2О - 19,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Р2О5 - 15, SO3-15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Р2О5 - 10, К2О - 40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13-40-13+Te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Р2О5 - 40, К2О - 13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күкірт 800 маркалы лебозол тыңайтқышы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Молибден маркалы тыңайтқыш Лебозол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 Лебозол-Мырыш 700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Лебозол-Кальций маркалы лебозол тыңайтқышы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 Лебозол – Бор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 Лебозол-Нутриплант 8-8-6</w:t>
            </w:r>
          </w:p>
        </w:tc>
        <w:tc>
          <w:tcPr>
            <w:tcW w:w="6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аммиакты -2,4, N нитратты -1,8, N карбамидті -3,8, Р2О5-8, К2О – 6 N жалпы -27, N аммиакты -3,6, N нитратты -4,7, N карбамидті -18,7, MgO - 3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 Лебозол-Нутриплант 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 Лебозол - Нитрат марганца 235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 Лебозол- Нитрат Магния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маркасыЛебозол- Калий 450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 Лебозол- РапсМикс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 - Полный уход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 Лебозол – МагС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 Лебозол-ТриМакс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Аминозол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 қышқылы - 55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Prairie Pride В (10-40-6)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Prairie Pride A (1-3-3)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 Guard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HanseBioSulfur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HanseAmino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аминқышқылдары-24, бос аминқышқылдары - 13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хлоридтер - 10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сульфаттар-0,15, хлоридтер - 0,1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хлоридтер - 0,1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 - 2, аминқышқылдары 12,5, оның ішінде бос аминқышқылдары-6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хлоридтер - 0,1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жалпы-3, оның ішінде нитратты-2,8, несепнәр-0,2, Zn - 7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- 8, Ca - 10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 - 5, B-3,3 Мо-0,5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 "Альфо-Гроу" ВР маркасы: "Бор"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 B-11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 "Альфо-Гроу" ВР маркасы: "Масличные"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MgO-3,5, SO3-5,5, B-0,5, Mo-0,005, Mn-0,5, Zn-0,6, Cu-0,1, Fe-0,2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 "Альфо-Гроу" ВР маркасы: "Зерновые"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B-0,07, Cu-2, Fe-0,5, Fe-0,002,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 "Альфо-Гроу" ВР маркасы: "Бобовые"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 -5,0, SO3-1,0, N-0,5, Mo-0,003, Mn-0,6, Cu-0,2, Zn-0,3, Co-0,002, B-0,5, Fe-0,3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 "Альфа Гроу Марганец"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 "Альфа Гроу Цинк"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 "Альфа Гроу Молибден"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Мо-3,0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Гумат-Антистресс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- 3,50, оның ішінде органикалық - 0,25, несепнәр - 3,25, K2O агентпен - 2,50, P2O5 - агентпен - 0,50, MgO агентпен - 0,10, B бороэтаноломин - 0,10, Со агентпен - 0,01, Cu агентпен - 0,05, Fe агентпен - 0,12, Mn агентпен - 0,10, Mo агентпен - 0,03, zn агентімен - 0,12, гумин қышқылдары (гуматтар) - 7, гидроксикарбон қышқылдары-0,60, амин қышқылдары-2,40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гуминді тыңайтқыш "ТЕРРА7"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- 1,43, K2O - 6,2, Na - 5,2, P2O5 - 2,3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микротыңайтқыш "Зеромикс"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сұйық микротыңайтқыш ВИ-АГРО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N-26,6-31-48%; MgO-2,8-3,48%; Fe-0,017-0,38%; SO3-0,22-2,07%; B-0,23-5,2%; Cu-0,17-0,38%; Zn-0,009-0,38%; Mn-0,24-1,014%; Co-0,002-0,008%; Mo-0,002-0,012%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сұйық тыңайтқыш Ви-агро-Альфа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Ви-Агро-Бетта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- 28,SiO2 - 9, N - 3 total nitrogen,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Korn-Kali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- 40, MgO - 6, Na2O - 4, SO3 - 12,5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Patentkali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K2О-30, MgO-10, SO3-42,5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362 530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NPK 6 маркалы: 24: 12 + 2% Ca+5% S + 0,05% Zn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NPK 7 маркалы:21:21 + 4% S + 0.05% Zn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NPK 8 маркалы:15:15 + 3% Ca + 9% S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NP 16 маркалы:20 + 12% S + 0.05% B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маркалы кешенді минералды тыңайтқыш:"Оракул мультикомплекс"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маркалы кешенді минералды тыңайтқыш:"Оракул колофермин бор"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(оның ішінде N – 6,0, колофермин – 28)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колоферминінің "Оракул" маркалы микротыңайтқышы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(оның ішінде N – 5,2, SO3 – 7,3, аминоқышқылдары – 28,1)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колоферминінің "Оракул" маркалы микротыңайтқышы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(оның ішінде N – 11,5, Na2O – 19,7)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колоферминінің "Оракул" маркалы микротыңайтқышы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(оның ішінде N – 8,9, SO3 – 12,6, коламин – 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колоферминінің "Оракул" маркалы микротыңайтқышы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(оның ішінде N – 7,3, SO3 – 9,3, аминоқышқылдары – 8,9)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колоферминінің "Оракул" маркалы микротыңайтқышы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(оның ішінде N – 3, SO3 – 7,5, аминоқышқылдары – 13,9)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маркалы кешенді минералды тыңайтқыш "Оракул тұқымы"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колоферминінің "Оракул Оракул маркалы микротыңайтқышы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т.ч. N – 7,1, аминоқышқылдары – 20,3)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39 қаулысына 2 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тыңайтқыштарды субсидиялау көлемі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4"/>
        <w:gridCol w:w="1654"/>
        <w:gridCol w:w="8992"/>
      </w:tblGrid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көлемі, теңге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72 366 000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