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b9d1" w14:textId="8fdb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Шемонаиха ауданы Первомайский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12 қаңтардағы № 61/3-VI шешімі. Шығыс Қазақстан облысының Әділет департаментінде 2021 жылғы 18 қаңтарда № 8345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Шемонаиха аудандық мәслихатының 2020 жылғы 29 желтоқсандағы № 60/2-VI "2021-2023 жылдарға арналған Шемонаиха ауданының бюджеті туралы" (нормативтік құқықтық актілерді мемлекеттік тіркеу тізілімінде № 8324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Шемонаиха ауданы Первомайский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) кірістер – 261 542,6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20 876,0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 і – 240 666,6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262 930,3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1 387,7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1 387,7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Шемонаиха аудандық мәслихатының 23.12.2021 </w:t>
      </w:r>
      <w:r>
        <w:rPr>
          <w:rFonts w:ascii="Times New Roman"/>
          <w:b w:val="false"/>
          <w:i w:val="false"/>
          <w:color w:val="000000"/>
          <w:sz w:val="28"/>
        </w:rPr>
        <w:t>№ 13/3-VII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Шемонаиха ауданы Первомайский кентінің бюджетінде 20 368 мың теңге сомасында аудандық бюджеттен 2021 жылға арналған қала бюджетіне берілетін бюджеттік субвенциялар көлемі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Шемонаиха ауданы Первомайский кентінің бюджетінде 22 514 мың теңге сомасында аудандық бюджеттен 2021 жылға арналған кент бюджетіне берілетін бюджеттік трансферттер көлемі қарастырылсын.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Первомайский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Шемонаиха аудандық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>№ 13/3-VII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240 666,6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Шемонаиха ауданы Первомайский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Шемонаиха ауданы Первомайский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