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f95f" w14:textId="59df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56-6 "2021-2023 жылдарға арналған Көкжайық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ығыс Қазақстан облысы Көкпекті аудандық мәслихатының 2021 жылғы 26 сәуірдегі № 5-6 шешімі. Шығыс Қазақстан облысының Әділет департаментінде 2021 жылғы 12 мамырда № 8782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8556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56-6 "2021-2023 жылдарға арналған Көкжайық ауылдық округінің бюджеті туралы" (нормативтік құқықтық актілердің мемлекеттік тіркеу Тізілімінде № 8253 тіркелген, 2021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Көкжайық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46 686,0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3 900,0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42 786,0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46 694,6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8,6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21 408,6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