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77557" w14:textId="05775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Зайсан қала әкімінің 2021 жылғы 02 сәуірдегі № 5 "Зайсан қаласы, Астана көшесі № 100 үйдің ауласындағы мүйізді ірі қара малдарынан бруцеллез ауруының шығуына байланысты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Зайсан қаласы әкімінің 2021 жылғы 2 шілдедегі № 9 шешімі. Қазақстан Республикасының Әділет министрлігінде 2021 жылғы 9 шілдеде № 23398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Зайсан ауданының бас мемлекеттік ветеринариялық-санитариялық инспекторының 2021 жылғы 04 маусымдағы № 566 ұсынысы негізінде,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малдарының бруцеллез ауруының ошақтарын жою жөніндегі ветеринариялық іс-шаралар кешені жүргізілгеніне байланысты Зайсан қаласы, Астана көшесі № 100 үйдің ауласына белгіленген шектеу іс-шаралары алып тасталсын.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Зайсан ауданының Зайсан қаласы әкімінің "Зайсан қаласы, Астана көшесі № 100 үйдің ауласындағы мүйізді ірі қара малдарынан бруцеллез ауруының шығуына байланысты шектеу іс-шараларын белгілеу туралы" 2021 жылғы 02 сәуірдегі № 5 (нормативтік құқықтық актілерді мемлекеттік тіркеу тізілімінде № 8521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"Зайсан қаласы әкімінің аппараты" мемлекеттік мекемесі Қазақстан Республикасының заңнамасында белгіленген тәртіппен: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кейін күнтізбелік он күн ішінде оның көшірмесін Зайсан ауданының аумағында таратылатын мерзімді баспа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ресми жарияланғаннан кейін Зайсан ауданы әкімдігінің интернет-ресурсына орналастыруын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Зайсан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Дутбаев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