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bdad" w14:textId="f97b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25 желтоқсандағы № 53/521-VI "2021-2023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17 қыркүйектегі № 8/88-VII шешімі. Қазақстан Республикасының Әділет министрлігінде 2021 жылғы 30 қыркүйекте № 24558 болып тіркелді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ауданының бюджеті туралы" 2020 жылғы 25 желтоқсандағы № 53/521-VI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8095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xml:space="preserve">
      1) кірістер – 8797886,4 мың теңге, соның ішінде: </w:t>
      </w:r>
    </w:p>
    <w:p>
      <w:pPr>
        <w:spacing w:after="0"/>
        <w:ind w:left="0"/>
        <w:jc w:val="both"/>
      </w:pPr>
      <w:r>
        <w:rPr>
          <w:rFonts w:ascii="Times New Roman"/>
          <w:b w:val="false"/>
          <w:i w:val="false"/>
          <w:color w:val="000000"/>
          <w:sz w:val="28"/>
        </w:rPr>
        <w:t xml:space="preserve">
      салықтық түсімдер – 4542520,0 мың теңге; </w:t>
      </w:r>
    </w:p>
    <w:p>
      <w:pPr>
        <w:spacing w:after="0"/>
        <w:ind w:left="0"/>
        <w:jc w:val="both"/>
      </w:pPr>
      <w:r>
        <w:rPr>
          <w:rFonts w:ascii="Times New Roman"/>
          <w:b w:val="false"/>
          <w:i w:val="false"/>
          <w:color w:val="000000"/>
          <w:sz w:val="28"/>
        </w:rPr>
        <w:t xml:space="preserve">
      салықтық емес түсімдер – 19745,0 мың теңге; </w:t>
      </w:r>
    </w:p>
    <w:p>
      <w:pPr>
        <w:spacing w:after="0"/>
        <w:ind w:left="0"/>
        <w:jc w:val="both"/>
      </w:pPr>
      <w:r>
        <w:rPr>
          <w:rFonts w:ascii="Times New Roman"/>
          <w:b w:val="false"/>
          <w:i w:val="false"/>
          <w:color w:val="000000"/>
          <w:sz w:val="28"/>
        </w:rPr>
        <w:t>
      негізгі капиталды сатудан түсетін түсімдер – 49729,0 мың теңге;</w:t>
      </w:r>
    </w:p>
    <w:p>
      <w:pPr>
        <w:spacing w:after="0"/>
        <w:ind w:left="0"/>
        <w:jc w:val="both"/>
      </w:pPr>
      <w:r>
        <w:rPr>
          <w:rFonts w:ascii="Times New Roman"/>
          <w:b w:val="false"/>
          <w:i w:val="false"/>
          <w:color w:val="000000"/>
          <w:sz w:val="28"/>
        </w:rPr>
        <w:t>
      трансферттер түсімі – 4185892,4 мың теңге;</w:t>
      </w:r>
    </w:p>
    <w:p>
      <w:pPr>
        <w:spacing w:after="0"/>
        <w:ind w:left="0"/>
        <w:jc w:val="both"/>
      </w:pPr>
      <w:r>
        <w:rPr>
          <w:rFonts w:ascii="Times New Roman"/>
          <w:b w:val="false"/>
          <w:i w:val="false"/>
          <w:color w:val="000000"/>
          <w:sz w:val="28"/>
        </w:rPr>
        <w:t>
      2) шығындар – 8904772,9 мың теңге;</w:t>
      </w:r>
    </w:p>
    <w:p>
      <w:pPr>
        <w:spacing w:after="0"/>
        <w:ind w:left="0"/>
        <w:jc w:val="both"/>
      </w:pPr>
      <w:r>
        <w:rPr>
          <w:rFonts w:ascii="Times New Roman"/>
          <w:b w:val="false"/>
          <w:i w:val="false"/>
          <w:color w:val="000000"/>
          <w:sz w:val="28"/>
        </w:rPr>
        <w:t>
      3) таза бюджеттік кредиттеу – 30994,0 мың теңге, соның ішінде:</w:t>
      </w:r>
    </w:p>
    <w:p>
      <w:pPr>
        <w:spacing w:after="0"/>
        <w:ind w:left="0"/>
        <w:jc w:val="both"/>
      </w:pPr>
      <w:r>
        <w:rPr>
          <w:rFonts w:ascii="Times New Roman"/>
          <w:b w:val="false"/>
          <w:i w:val="false"/>
          <w:color w:val="000000"/>
          <w:sz w:val="28"/>
        </w:rPr>
        <w:t>
      бюджеттік кредиттер – 61257,0 мың теңге;</w:t>
      </w:r>
    </w:p>
    <w:p>
      <w:pPr>
        <w:spacing w:after="0"/>
        <w:ind w:left="0"/>
        <w:jc w:val="both"/>
      </w:pPr>
      <w:r>
        <w:rPr>
          <w:rFonts w:ascii="Times New Roman"/>
          <w:b w:val="false"/>
          <w:i w:val="false"/>
          <w:color w:val="000000"/>
          <w:sz w:val="28"/>
        </w:rPr>
        <w:t>
      бюджеттік кредиттерді өтеу – 30263,0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- 137880,5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137880,5 мың теңге, соның ішінде:</w:t>
      </w:r>
    </w:p>
    <w:p>
      <w:pPr>
        <w:spacing w:after="0"/>
        <w:ind w:left="0"/>
        <w:jc w:val="both"/>
      </w:pPr>
      <w:r>
        <w:rPr>
          <w:rFonts w:ascii="Times New Roman"/>
          <w:b w:val="false"/>
          <w:i w:val="false"/>
          <w:color w:val="000000"/>
          <w:sz w:val="28"/>
        </w:rPr>
        <w:t>
      қарыздар түсімі – 61257,0 мың теңге;</w:t>
      </w:r>
    </w:p>
    <w:p>
      <w:pPr>
        <w:spacing w:after="0"/>
        <w:ind w:left="0"/>
        <w:jc w:val="both"/>
      </w:pPr>
      <w:r>
        <w:rPr>
          <w:rFonts w:ascii="Times New Roman"/>
          <w:b w:val="false"/>
          <w:i w:val="false"/>
          <w:color w:val="000000"/>
          <w:sz w:val="28"/>
        </w:rPr>
        <w:t>
      қарыздарды өтеу – 30263,0 мың теңге;</w:t>
      </w:r>
    </w:p>
    <w:p>
      <w:pPr>
        <w:spacing w:after="0"/>
        <w:ind w:left="0"/>
        <w:jc w:val="both"/>
      </w:pPr>
      <w:r>
        <w:rPr>
          <w:rFonts w:ascii="Times New Roman"/>
          <w:b w:val="false"/>
          <w:i w:val="false"/>
          <w:color w:val="000000"/>
          <w:sz w:val="28"/>
        </w:rPr>
        <w:t>
      бюджет қаражатының пайдаланылатын қалдықтары – 106886,5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17 қыркүйектегі </w:t>
            </w:r>
            <w:r>
              <w:br/>
            </w:r>
            <w:r>
              <w:rPr>
                <w:rFonts w:ascii="Times New Roman"/>
                <w:b w:val="false"/>
                <w:i w:val="false"/>
                <w:color w:val="000000"/>
                <w:sz w:val="20"/>
              </w:rPr>
              <w:t>№ 8/88-VII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53/521-VI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503"/>
        <w:gridCol w:w="758"/>
        <w:gridCol w:w="389"/>
        <w:gridCol w:w="122"/>
        <w:gridCol w:w="917"/>
        <w:gridCol w:w="1065"/>
        <w:gridCol w:w="5238"/>
        <w:gridCol w:w="254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8797886,4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4542520,0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1810907,0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1711007,0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1710777,0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1204510,0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49729,0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4185892,4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4183738,0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4183738,0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1025686,8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553139,2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2604912,0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8904772,9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17 қыркүйектегі </w:t>
            </w:r>
            <w:r>
              <w:br/>
            </w:r>
            <w:r>
              <w:rPr>
                <w:rFonts w:ascii="Times New Roman"/>
                <w:b w:val="false"/>
                <w:i w:val="false"/>
                <w:color w:val="000000"/>
                <w:sz w:val="20"/>
              </w:rPr>
              <w:t>№ 8/88-VIІ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53/521-VI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2021 жылға арналған аудандық бюджетке облыстық бюджеттен түскен ағымдағы нысаналы және нысаналы даму трансферттерінің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650"/>
        <w:gridCol w:w="1370"/>
        <w:gridCol w:w="1370"/>
        <w:gridCol w:w="4908"/>
        <w:gridCol w:w="2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522085,0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102129,0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98129,0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98129,0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98129,0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65840,5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65840,5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65840,5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13733,0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52107,5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307392,3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42292,2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38048,2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38048,2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38048,2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17 қыркүйектегі </w:t>
            </w:r>
            <w:r>
              <w:br/>
            </w:r>
            <w:r>
              <w:rPr>
                <w:rFonts w:ascii="Times New Roman"/>
                <w:b w:val="false"/>
                <w:i w:val="false"/>
                <w:color w:val="000000"/>
                <w:sz w:val="20"/>
              </w:rPr>
              <w:t>№ 8/88-VIІ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53/521-VI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2021 жылға арналған аудандық бюджетке республикалық бюджеттен түскен ағымдағы нысаналы және нысаналы даму трансферттерінің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687"/>
        <w:gridCol w:w="1448"/>
        <w:gridCol w:w="1448"/>
        <w:gridCol w:w="4109"/>
        <w:gridCol w:w="35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1047241,0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82163,0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82163,0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82163,0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82163,0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390499,0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216421,0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216421,0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115936,0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78562,0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494585,0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494585,0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494585,0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494585,0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41804,0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17 қыркүйектегі </w:t>
            </w:r>
            <w:r>
              <w:br/>
            </w:r>
            <w:r>
              <w:rPr>
                <w:rFonts w:ascii="Times New Roman"/>
                <w:b w:val="false"/>
                <w:i w:val="false"/>
                <w:color w:val="000000"/>
                <w:sz w:val="20"/>
              </w:rPr>
              <w:t>№ 8/88-VIІ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53/521-VI шешіміне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2021-2022 жылдарға арналған бюджеттік бағдарламаларды іске асыруға бағытталған инвестициялық жобалардың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514"/>
        <w:gridCol w:w="1085"/>
        <w:gridCol w:w="1085"/>
        <w:gridCol w:w="3887"/>
        <w:gridCol w:w="2560"/>
        <w:gridCol w:w="23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457329,2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91292,0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91292,0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91292,0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91292,0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кентіндегі Ворошилова, Заводская, Центральная көшелерінің жолдарын орташа жөндеу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31292,0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кентінде көше жарығын орнату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кентінде көше жарығын орнату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285555,0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285555,0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285555,0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285555,0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 сыртқы кәріз жүйесінің құрылысы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-230536,0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Қарасу ауылында су құбыры желілерінің құрылысы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283273,0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Сұлусары ауылында су құбыры желілерінің құрылысы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232818,0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80482,2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38048,2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38048,2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38048,2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Георгиевка а/о, "Жолан" қыстағы мекен-жайында орналасқан мал шаруашылығы кешенін электрмен жабдықтау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38048,2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42434,0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42434,0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42434,0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кентіндегі ауылдық клуб ғимаратын күрделі жөндеу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42434,0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17 қыркүйектегі </w:t>
            </w:r>
            <w:r>
              <w:br/>
            </w:r>
            <w:r>
              <w:rPr>
                <w:rFonts w:ascii="Times New Roman"/>
                <w:b w:val="false"/>
                <w:i w:val="false"/>
                <w:color w:val="000000"/>
                <w:sz w:val="20"/>
              </w:rPr>
              <w:t>№ 8/88-VIІ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53/521-VI шешіміне </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2021 жылға арналған аудандық маңызы бар қалалардың, ауылдардың, кенттердің және ауылдық округтердің бюджеттеріне аудандық бюджеттен түскен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739"/>
        <w:gridCol w:w="1559"/>
        <w:gridCol w:w="1559"/>
        <w:gridCol w:w="4028"/>
        <w:gridCol w:w="32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97436,8</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97436,8</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90176,7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90176,7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90176,7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3107,6</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5640,5</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4039,5</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3490,6</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7578,4</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3536,5</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4429,5</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4469,8</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4467,8</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6892,8</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7260,1</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7260,1</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7260,1</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3976,1</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