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3622" w14:textId="a063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24 желтоқсандағы № 12-7-VII шешімі. Қазақстан Республикасының Әділет министрлігінде 2021 жылғы 27 желтоқсанда № 26100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Бородулиха аудандық мәслихатының 21.10.2022 </w:t>
      </w:r>
      <w:r>
        <w:rPr>
          <w:rFonts w:ascii="Times New Roman"/>
          <w:b w:val="false"/>
          <w:i w:val="false"/>
          <w:color w:val="ff0000"/>
          <w:sz w:val="28"/>
        </w:rPr>
        <w:t>№ 22-6-VII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21.10.2022 </w:t>
      </w:r>
      <w:r>
        <w:rPr>
          <w:rFonts w:ascii="Times New Roman"/>
          <w:b w:val="false"/>
          <w:i w:val="false"/>
          <w:color w:val="000000"/>
          <w:sz w:val="28"/>
        </w:rPr>
        <w:t>№ 22-6-VII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12-7-VII шешіміне 1-қосымша</w:t>
            </w:r>
          </w:p>
        </w:tc>
      </w:tr>
    </w:tbl>
    <w:bookmarkStart w:name="z9" w:id="3"/>
    <w:p>
      <w:pPr>
        <w:spacing w:after="0"/>
        <w:ind w:left="0"/>
        <w:jc w:val="left"/>
      </w:pPr>
      <w:r>
        <w:rPr>
          <w:rFonts w:ascii="Times New Roman"/>
          <w:b/>
          <w:i w:val="false"/>
          <w:color w:val="000000"/>
        </w:rPr>
        <w:t xml:space="preserve">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1-қосымша жаңа редакцияда - Абай облысы Бородулиха аудандық мәслихатының 21.10.2022 </w:t>
      </w:r>
      <w:r>
        <w:rPr>
          <w:rFonts w:ascii="Times New Roman"/>
          <w:b w:val="false"/>
          <w:i w:val="false"/>
          <w:color w:val="ff0000"/>
          <w:sz w:val="28"/>
        </w:rPr>
        <w:t>№ 22-6-VII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4"/>
    <w:p>
      <w:pPr>
        <w:spacing w:after="0"/>
        <w:ind w:left="0"/>
        <w:jc w:val="both"/>
      </w:pPr>
      <w:r>
        <w:rPr>
          <w:rFonts w:ascii="Times New Roman"/>
          <w:b w:val="false"/>
          <w:i w:val="false"/>
          <w:color w:val="000000"/>
          <w:sz w:val="28"/>
        </w:rPr>
        <w:t xml:space="preserve">
      1. Осы Бородулиха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02.06.2023 </w:t>
      </w:r>
      <w:r>
        <w:rPr>
          <w:rFonts w:ascii="Times New Roman"/>
          <w:b w:val="false"/>
          <w:i w:val="false"/>
          <w:color w:val="000000"/>
          <w:sz w:val="28"/>
        </w:rPr>
        <w:t>№ 3-10-VIII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 - оқытуға жұмсаған шығындарын өндіріп алу) "Абай облысы Бородулиха ауданының жұмыспен қамту және әлеуметтік бағдарламалар бөлімі" мемлекеттік мекемесімен мүгедектігі бар баланың үйде оқу фактісін растайтын оқу орнының анықтамасы негізінде жүргізіледі.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Бородулиха аудандық мәслихатының 21.02.2025 </w:t>
      </w:r>
      <w:r>
        <w:rPr>
          <w:rFonts w:ascii="Times New Roman"/>
          <w:b w:val="false"/>
          <w:i w:val="false"/>
          <w:color w:val="000000"/>
          <w:sz w:val="28"/>
        </w:rPr>
        <w:t>№ 30-2-VIII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Бородулиха аудандық мәслихатының 02.06.2023 </w:t>
      </w:r>
      <w:r>
        <w:rPr>
          <w:rFonts w:ascii="Times New Roman"/>
          <w:b w:val="false"/>
          <w:i w:val="false"/>
          <w:color w:val="000000"/>
          <w:sz w:val="28"/>
        </w:rPr>
        <w:t>№ 3-10-VIII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Бородулиха аудандық мәслихатының 02.06.2023 </w:t>
      </w:r>
      <w:r>
        <w:rPr>
          <w:rFonts w:ascii="Times New Roman"/>
          <w:b w:val="false"/>
          <w:i w:val="false"/>
          <w:color w:val="000000"/>
          <w:sz w:val="28"/>
        </w:rPr>
        <w:t>№ 3-10-VIII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5"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порталға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Бородулиха аудандық мәслихатының 02.06.2023 </w:t>
      </w:r>
      <w:r>
        <w:rPr>
          <w:rFonts w:ascii="Times New Roman"/>
          <w:b w:val="false"/>
          <w:i w:val="false"/>
          <w:color w:val="000000"/>
          <w:sz w:val="28"/>
        </w:rPr>
        <w:t>№ 3-10-VIII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7. Оқытуға жұмсаған шығындарын өндіріп алу мөлшері оқу жылы ішінде мүгедектігі бар әрбір балаға ай сайын он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Бородулиха аудандық мәслихатының 21.02.2025 </w:t>
      </w:r>
      <w:r>
        <w:rPr>
          <w:rFonts w:ascii="Times New Roman"/>
          <w:b w:val="false"/>
          <w:i w:val="false"/>
          <w:color w:val="000000"/>
          <w:sz w:val="28"/>
        </w:rPr>
        <w:t>№ 30-2-VIII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8. Оқытуға жұмсаған шығындарын өндіріп алу бас тарту үшін негіздерi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12-7-VII шешіміне 2-қосымша</w:t>
            </w:r>
          </w:p>
        </w:tc>
      </w:tr>
    </w:tbl>
    <w:bookmarkStart w:name="z19" w:id="12"/>
    <w:p>
      <w:pPr>
        <w:spacing w:after="0"/>
        <w:ind w:left="0"/>
        <w:jc w:val="left"/>
      </w:pPr>
      <w:r>
        <w:rPr>
          <w:rFonts w:ascii="Times New Roman"/>
          <w:b/>
          <w:i w:val="false"/>
          <w:color w:val="000000"/>
        </w:rPr>
        <w:t xml:space="preserve"> Бородулиха аудандық мәслихатының күші жойылған  кейбір шешімдерінің тізбесі</w:t>
      </w:r>
    </w:p>
    <w:bookmarkEnd w:id="12"/>
    <w:bookmarkStart w:name="z20" w:id="13"/>
    <w:p>
      <w:pPr>
        <w:spacing w:after="0"/>
        <w:ind w:left="0"/>
        <w:jc w:val="both"/>
      </w:pPr>
      <w:r>
        <w:rPr>
          <w:rFonts w:ascii="Times New Roman"/>
          <w:b w:val="false"/>
          <w:i w:val="false"/>
          <w:color w:val="000000"/>
          <w:sz w:val="28"/>
        </w:rPr>
        <w:t xml:space="preserve">
      1. Бородулиха аудандық мәслихатының 2016 жылғы 23 желтоқсандағы № 8-6-VI "Мүгедектер қатарындағы кемтар балаларды жеке оқыту жоспары бойынша үйде оқытуға жұмсаған шығындарын өндіріп алу туралы" (Нормативтік құқықтық актілерді мемлекеттік тіркеу тізілімінде 4858 нөмірімен тіркелген) </w:t>
      </w:r>
      <w:r>
        <w:rPr>
          <w:rFonts w:ascii="Times New Roman"/>
          <w:b w:val="false"/>
          <w:i w:val="false"/>
          <w:color w:val="000000"/>
          <w:sz w:val="28"/>
        </w:rPr>
        <w:t>шешімі</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2. Бородулиха аудандық мәслихатының 2018 жылғы 21 қыркүйектегі № 26-6-VI "Мүгедектер қатарындағы кемтар балаларды жеке оқыту жоспары бойынша үйде оқытуға жұмсаған шығындарын өндіріп алу туралы" Бородулиха аудандық мәслихатының 2016 жылғы 23 желтоқсандағы № 8-6-VI шешіміне өзгеріс енгізу туралы" (Нормативтік құқықтық актілерді мемлекеттік тіркеу тізілімінде 5-8-172 нөмірімен тіркелген) </w:t>
      </w:r>
      <w:r>
        <w:rPr>
          <w:rFonts w:ascii="Times New Roman"/>
          <w:b w:val="false"/>
          <w:i w:val="false"/>
          <w:color w:val="000000"/>
          <w:sz w:val="28"/>
        </w:rPr>
        <w:t>шешімі.</w:t>
      </w:r>
    </w:p>
    <w:bookmarkEnd w:id="14"/>
    <w:bookmarkStart w:name="z22" w:id="15"/>
    <w:p>
      <w:pPr>
        <w:spacing w:after="0"/>
        <w:ind w:left="0"/>
        <w:jc w:val="both"/>
      </w:pPr>
      <w:r>
        <w:rPr>
          <w:rFonts w:ascii="Times New Roman"/>
          <w:b w:val="false"/>
          <w:i w:val="false"/>
          <w:color w:val="000000"/>
          <w:sz w:val="28"/>
        </w:rPr>
        <w:t xml:space="preserve">
      3. Бородулиха аудандық мәслихатының 2019 жылғы 19 желтоқсандағы № 44-2-VI "Мүгедектер қатарындағы кемтар балаларды жеке оқыту жоспары бойынша үйде оқытуға жұмсаған шығындарын өндіріп алу туралы" Бородулиха аудандық мәслихатының 2016 жылғы 23 желтоқсандағы № 8-6-VI шешіміне өзгеріс енгізу туралы" (Нормативтік құқықтық актілерді мемлекеттік тіркеу тізілімінде 6466 нөмірімен тіркелген)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