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37af" w14:textId="4be3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Подборный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2-17-VII шешімі. Шығыс Қазақстан облысының Әділет департаментінде 2021 жылғы 26 қаңтарда № 8368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w:t>
      </w:r>
      <w:r>
        <w:rPr>
          <w:rFonts w:ascii="Times New Roman"/>
          <w:b w:val="false"/>
          <w:i w:val="false"/>
          <w:color w:val="000000"/>
          <w:sz w:val="28"/>
        </w:rPr>
        <w:t xml:space="preserve">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ның</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2021-2023 жылдарға арналған Подборный ауылдық округінің бюджеті тісінше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18499 мың теңге, соның ішінде:</w:t>
      </w:r>
    </w:p>
    <w:p>
      <w:pPr>
        <w:spacing w:after="0"/>
        <w:ind w:left="0"/>
        <w:jc w:val="both"/>
      </w:pPr>
      <w:r>
        <w:rPr>
          <w:rFonts w:ascii="Times New Roman"/>
          <w:b w:val="false"/>
          <w:i w:val="false"/>
          <w:color w:val="000000"/>
          <w:sz w:val="28"/>
        </w:rPr>
        <w:t>
      салықтық түсімдер – 2487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 16012 мың теңге;</w:t>
      </w:r>
    </w:p>
    <w:p>
      <w:pPr>
        <w:spacing w:after="0"/>
        <w:ind w:left="0"/>
        <w:jc w:val="both"/>
      </w:pPr>
      <w:r>
        <w:rPr>
          <w:rFonts w:ascii="Times New Roman"/>
          <w:b w:val="false"/>
          <w:i w:val="false"/>
          <w:color w:val="000000"/>
          <w:sz w:val="28"/>
        </w:rPr>
        <w:t>
      2) шығындар – 18899 мың теңге;</w:t>
      </w:r>
    </w:p>
    <w:p>
      <w:pPr>
        <w:spacing w:after="0"/>
        <w:ind w:left="0"/>
        <w:jc w:val="both"/>
      </w:pPr>
      <w:r>
        <w:rPr>
          <w:rFonts w:ascii="Times New Roman"/>
          <w:b w:val="false"/>
          <w:i w:val="false"/>
          <w:color w:val="000000"/>
          <w:sz w:val="28"/>
        </w:rPr>
        <w:t xml:space="preserve">
      3) таза бюджеттік кредиттеу – 0 теңге; </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- 400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400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400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w:t>
      </w:r>
      <w:r>
        <w:rPr>
          <w:rFonts w:ascii="Times New Roman"/>
          <w:b w:val="false"/>
          <w:i w:val="false"/>
          <w:color w:val="ff0000"/>
          <w:sz w:val="28"/>
        </w:rPr>
        <w:t xml:space="preserve">Шығыс Қазақстан облысы Бородулиха аудандық мәслихатының 23.07.2021 </w:t>
      </w:r>
      <w:r>
        <w:rPr>
          <w:rFonts w:ascii="Times New Roman"/>
          <w:b w:val="false"/>
          <w:i w:val="false"/>
          <w:color w:val="000000"/>
          <w:sz w:val="28"/>
        </w:rPr>
        <w:t>№ 8-11-VII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2021 жылға арналған Подборный ауылдық округ бюджетіне аудандық бюджеттен берілетін бюджеттік субвенцияның көлемі 16012 мың теңге сомасында ескерілсін. </w:t>
      </w:r>
    </w:p>
    <w:bookmarkEnd w:id="2"/>
    <w:bookmarkStart w:name="z8" w:id="3"/>
    <w:p>
      <w:pPr>
        <w:spacing w:after="0"/>
        <w:ind w:left="0"/>
        <w:jc w:val="both"/>
      </w:pPr>
      <w:r>
        <w:rPr>
          <w:rFonts w:ascii="Times New Roman"/>
          <w:b w:val="false"/>
          <w:i w:val="false"/>
          <w:color w:val="000000"/>
          <w:sz w:val="28"/>
        </w:rPr>
        <w:t>
      3. Бородулиха аудандық мәслихатының келесі шешімдерінің күші жойылды деп танылсын:</w:t>
      </w:r>
    </w:p>
    <w:bookmarkEnd w:id="3"/>
    <w:bookmarkStart w:name="z9" w:id="4"/>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46-17-VI "2020-2022 жылдарға арналған Бородулиха ауданы Подборный ауылдық округінің бюджеті туралы" (Нормативтік құқықтық актілерді мемлекеттік тіркеу тізілімінде 6626 нөмірімен тіркелген, Қазақстан Республикасы нормативтік құқықтық актілерінің электрондық түрдегі Эталондық бақылау банкінде 2020 жылғы 24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2) Бородулиха аудандық мәслихатының 2020 жылғы 25 желтоқсандағы № 56-20-VI "Бородулиха аудандық мәслихатының 2020 жылғы 16 қаңтардағы № 46-17-VI "2020-2022 жылдарға арналған Бородулиха ауданы Подборный ауылдық округінің бюджеті туралы" шешіміне өзгерістер енгізу туралы" (Нормативтік құқықтық актілерді мемлекеттік тіркеу тізілімінде 8126 нөмірімен тіркелген, Қазақстан Республикасы нормативтік құқықтық актілерінің электрондық түрдегі Эталондық бақылау банкінде 2021 жылғы 8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2-17-VII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Подборный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23.07.2021 </w:t>
      </w:r>
      <w:r>
        <w:rPr>
          <w:rFonts w:ascii="Times New Roman"/>
          <w:b w:val="false"/>
          <w:i w:val="false"/>
          <w:color w:val="ff0000"/>
          <w:sz w:val="28"/>
        </w:rPr>
        <w:t>№ 8-11-VII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2-17-VII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Подборный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Жергіліктідеңгейде халықты жұмыспен қамтуды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камтамсыз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2-17-VII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Подборный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Елді-мекендердегі көшелерді жарықтандыру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камтамсыз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