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d4db" w14:textId="9cdd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ауданының ауылдық жердегі азаматтық қызметшілеріне жоғарылатылған лауазымдық айлықақылар мен тарифтік мөлшерлемелерді белгілеу туралы</w:t>
      </w:r>
    </w:p>
    <w:p>
      <w:pPr>
        <w:spacing w:after="0"/>
        <w:ind w:left="0"/>
        <w:jc w:val="both"/>
      </w:pPr>
      <w:r>
        <w:rPr>
          <w:rFonts w:ascii="Times New Roman"/>
          <w:b w:val="false"/>
          <w:i w:val="false"/>
          <w:color w:val="000000"/>
          <w:sz w:val="28"/>
        </w:rPr>
        <w:t>Шығыс Қазақстан облысы Бесқарағай аудандық мәслихатының 2021 жылғы 21 сәуірдегі № 4/4-VII шешімі. Шығыс Қазақстан облысының Әділет департаментінде 2021 жылғы 30 сәуірде № 8720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және мәдениет саласындағы мамандарға, егер Қазақстан Республикасының заңдарында өзгеше белгiленбесе,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белгіленсін.</w:t>
      </w:r>
    </w:p>
    <w:bookmarkEnd w:id="2"/>
    <w:bookmarkStart w:name="z9"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және мәдениет саласындағы мамандар лауазымдарының тiзбесiн жергiлiктi өкiлдi органмен келiсу бойынша жергiлiктi атқарушы орган айқындайды.</w:t>
      </w:r>
    </w:p>
    <w:bookmarkEnd w:id="3"/>
    <w:bookmarkStart w:name="z10"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2021 жылғы 1 қаңтардан бастап туындаған қатынастарға тарайды.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Әлжанов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