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762a" w14:textId="b477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55/537-VІ "2021-2023 жылдарға арналған Аягөз ауданының Бидайық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18 мамырдағы № 5/68-VIІ шешімі. Қазақстан Республикасының Әділет министрлігінде 2021 жылғы 24 мамырда № 22795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06 мамырдағы № 5/55-VIІ "2021-2023 жылдарға арналған Аягөз ауданының бюджеті туралы" Аягөз аудандық мәслихатының 2020 жылғы 25 желтоқсандағы № 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8788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 55/537-VІ "2021-2023 жылдарға арналған Аягөз ауданының Бидайық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8312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Бидайық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31651,0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1072,0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30579,0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32020,1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- 369,1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369,1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369,1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5/68-VIІ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Бидайық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619"/>
        <w:gridCol w:w="644"/>
        <w:gridCol w:w="1264"/>
        <w:gridCol w:w="1498"/>
        <w:gridCol w:w="4319"/>
        <w:gridCol w:w="24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 сынқамтамасыз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