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ed760" w14:textId="24ed7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Аягөз аудандық мәслихатының 2020 жылғы 25 желтоқсандағы № 55/530-VІ "2021-2023 жылдарға арналған Аягөз ауданының Ақтоғай кенттік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аудандық мәслихатының 2021 жылғы 18 мамырдағы № 5/62-VIІ шешімі. Қазақстан Республикасының Әділет министрлігінде 2021 жылғы 24 мамырда № 22789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Құжаттың мәтінінде түпнұсқаның пунктуациясы мен орфографиясы сақталған.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 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және Аягөз аудандық мәслихатының 2021 жылғы 06 мамырдағы № 5/55-VIІ "2021-2023 жылдарға арналған Аягөз ауданының бюджеті туралы" Аягөз аудандық мәслихатының 2020 жылғы 25 желтоқсандағы № 55/522-VІ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8788 нөмірімен тіркелген) сәйкес, Аягөз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Аягөз аудандық мәслихатының 2020 жылғы 25 желтоқсандағы № 55/530-VІ "2021-2023 жылдарға арналған Аягөз ауданының Ақтоғай кенттік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8301 нөмірімен тіркелген, Қазақстан Республикасының нормативтік құқықтық актілерінің электрондық түрдегі эталондық бақылау банкінде 2021 жылдың 21 қаңтарында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Ақтоғай кенттік округінің бюджеті тиісінше 1, 2 және 3 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41177,0 мың теңге, соның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31300,0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75,0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9802,0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42463,0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- 1286,0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1286,0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1286,0 мың теңге."; 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2021 жылдың 1 қаңтарынан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Нәдірбай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Аягөз аудандық мәслихат 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18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5/62-VIІ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55/530-VI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Ақтоғай кенттік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619"/>
        <w:gridCol w:w="644"/>
        <w:gridCol w:w="1264"/>
        <w:gridCol w:w="1502"/>
        <w:gridCol w:w="4315"/>
        <w:gridCol w:w="2427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бюджетке түсетін салықтық емес басқа да түсімдер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бюджетке түсетін салықтық емес басқа да түсімдер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42463,0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26406,0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26406,0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26406,0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25606,0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9576,0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9576,0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9576,0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9576,0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-1286,0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