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5e17" w14:textId="3b45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24 желтоқсандағы № 58/3-VІ "2021-2023 жылдарға арналған Абай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22 шілдедегі № 10/3-VII шешімі. Қазақстан Республикасының Әділет министрлігінде 2021 жылғы 5 тамызда № 23876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Абай ауданының бюджеті туралы" мәслихаттың 2020 жылғы 24 желтоқсандағы № 58/3-VІ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8035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Абай ауданының бюджеті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5 208 551,1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691 688,0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4 514 355,1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5 312 848,5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39 302,0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61 257,0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21 955,0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16 560,9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16 560,9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- 160 160,3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160 160,3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61 257,0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21 955,0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120 858,3 мың теңге.";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10/3-VII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829"/>
        <w:gridCol w:w="1127"/>
        <w:gridCol w:w="1127"/>
        <w:gridCol w:w="117"/>
        <w:gridCol w:w="5214"/>
        <w:gridCol w:w="30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5 208 551,1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691 688,0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284 264,0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кәсіпкерлік субъектілерінен және мұнай секторы ұйымдарынан түсетін түсімдерді қоспағанда, заңды тұлғалардан алынаты корпоративтік табыс салығы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278 414,0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салынатын табыстардан ұсталатын жеке табыс салығы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275 576,0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шетелдік азаматтар табыстарынан ұсталатын жеке табыс салығы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237 562,0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237 562,0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237 562,0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161 272,0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160 249,0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160 223,0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бензин (авиациялықты қоспағанда) және дизель отыны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алынатын лицензиялық алым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тіркелгені үшін алым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жекелеген түрлерiмен айналысуға лицензияларды пайдаланғаны үшін төлемақы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мемлекеттік баж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 бойынша сыйақылар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4 514 355,1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4 514 338,2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4 514 338,2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758 250,7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 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349 659,5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қорғанысқа берілетін субвенциялар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білім беру субвенциялары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2453083,0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әлеуметтік көмекке және әлеуметтік қамсыздандыруға берілетін субвенциялар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тұрғын үй-коммуналдық шаруашылыққа берілетін субвенциялар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56219,0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мәдениетке, спортқа, туризмге және ақпараттық кеңістiкке берілетін субвенциялар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ауыл, су, орман, балық шаруашылығына, ерекше қорғалатын табиғи аумақтарға, қоршаған ортаны және жануарлар дүниесін қорғауға, жер қатынастарына берілетін субвенциялар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көлік және коммуникацияға берілетін субвенциялар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5 312 848,5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400 702,2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211 743,2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25 136,0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186 191,2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159 977,4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188 251,0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87 407,3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566 113,5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353 257,5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353 257,5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67 624,0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39 346,0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27 456,0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27 456,0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737 374,3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574 245,1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574 245,1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266 245,1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163 129,2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163 129,2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62 699,0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83 414,4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388 657,5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236 602,7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236 602,7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236 602,7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60 555,8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47 327,8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24 198,2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15 471,5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15 471,5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15 471,5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96 949,0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91 441,0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91 441,0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77 281,0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123 434,0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122 934,0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2 917 058,5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2 917 058,5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2 917 058,5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85 682,5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2 608 120,0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223 256,0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39 302,0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-160 160,3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160 160,3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120 858,3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120 858,3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10/3-VII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58/3-VІ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бюджеттеріне нысаналы трансферттерді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2257"/>
        <w:gridCol w:w="3152"/>
        <w:gridCol w:w="2771"/>
        <w:gridCol w:w="3225"/>
      </w:tblGrid>
      <w:tr>
        <w:trPr>
          <w:trHeight w:val="3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р/н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сәулет,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108006,6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20599,3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87407,3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"Қарауыл ауылдық округі әкімінің аппараты" мемлекеттік мекемесі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89673,6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5183,7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84489,9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"Кеңгірбай би ауылдық округі әкімінің аппараты" мемлекеттік мекемесі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"Көкбай ауылдық округі әкімінің аппараты" мемлекеттік мекемесі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7137,9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"Құндызды ауылдық округі әкімінің аппараты" мемлекеттік мекемесі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"Архат ауылдық округі әкімінің аппараты" мемлекеттік мекемесі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"Қасқабұлақ ауылдық округі әкімінің аппараты" мемлекеттік мекемесі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"Саржал ауылдық округі әкімінің аппараты" мемлекеттік мекемесі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6207,7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"Тоқтамыс ауылдық округі әкімінің аппараты" мемлекеттік мекемесі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"Медеу ауылдық округі әкімінің аппараты" мемлекеттік мекемесі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