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5d26" w14:textId="10a5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Курчатов қаласының кондоминиум объектілерін басқаруға және кондоминиум объектілерінің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2021 жылғы 29 қыркүйектегі № 9/65-VII шешімі. Қазақстан Республикасының Әділет министрлігінде 2021 жылғы 11 қазанда № 24698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6 - бабының </w:t>
      </w:r>
      <w:r>
        <w:rPr>
          <w:rFonts w:ascii="Times New Roman"/>
          <w:b w:val="false"/>
          <w:i w:val="false"/>
          <w:color w:val="000000"/>
          <w:sz w:val="28"/>
        </w:rPr>
        <w:t>1 -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актілердің мемлекеттік тіркеу тізілімінде 20284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Курчатов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объектілерін басқаруға және кондоминиум объектілерінің ортақ мүлкін күтіп-ұстауға арналған шығыстардың ең төмен мөлшері 2021 жылға бір шаршы метрге 25,0 теңге сомасында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оң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Курчатов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