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ce45" w14:textId="ecdc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Приречный ауылдық округінде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Приречный ауылдық округі әкімінің 2021 жылғы 21 сәуірдегі № 3 шешімі. Шығыс Қазақстан облысының Әділет департаментінде 2021 жылғы 23 сәуірде № 8671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ономастикалық комиссиясының 2018 жылғы 15 маусымдағы қорытындысы негізінде, халықтың пікірін ескере отырып, Приречный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Приречное ауылында "Советская" көшесі "Желтоқсан" көшесі болып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 Приречный ауылдық округі әкімінің аппараты"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Семей қаласы әкімдігінің интернет - 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