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76b8" w14:textId="4d17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2021-2023 жылдарға арналған бюджеті туралы" Семей қаласы мәслихатының 2020 жылғы 25 желтоқсандағы № 61/437-VI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1 ақпандағы № 3/15-VII шешімі. Шығыс Қазақстан облысының Әділет департаментінде 2021 жылғы 12 ақпанда № 8405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2021-2023 жылдарға арналған бюджеті туралы" Семей қаласы мәслихатының 2020 жылғы 25 желтоқсандағы № 61/437-VI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8100 болып тіркелген, 2021 жылғы 6 қаңтарда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45 995 256,0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23 599 432,0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92 049,0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3 206 951,0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19 096 824,0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44 409 386,1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-146 182,0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35 004,0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181 186,0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1 732 051,9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-1 732 051,9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35 004,0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3 884 744,0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2 117 688,1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жергілікті атқарушы органының резерві – 538 000,0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3/15-VII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61/437-VI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4"/>
        <w:gridCol w:w="670"/>
        <w:gridCol w:w="478"/>
        <w:gridCol w:w="670"/>
        <w:gridCol w:w="346"/>
        <w:gridCol w:w="5621"/>
        <w:gridCol w:w="30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45 995 256,0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23 599 432,0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12 868 936,0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8 865 436,0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7 419 600,0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7 419 600,0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2 694 913,0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1 965 768,0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3 206 951,0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2 855 676,0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2 855 676,0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44 409 386,1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815 465,0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451 551,0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318 716,0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5 054 458,3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1 708 595,0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3 052 244,3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373 534,0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373 534,0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2 678 710,3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773 327,0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329 273,0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425 992,3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11 872 296,8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5 424 610,4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5 269 840,4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4 109 876,4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1 159 964,0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1 895 335,4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1 080 326,0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995 052,0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815 009,4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349 329,6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247 528,2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4 552 351,0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4 552 351,0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765 282,0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3 582 815,0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1 021 481,0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244 625,0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262 257,0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366 143,0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1 393 387,0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1 393 387,0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2 728 138,0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20 327 418,0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20 327 418,0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20 327 418,0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19 935 864,0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-146 182,0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1 732 051,9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-1 732 051,9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3 884 744,0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2 117 688,1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