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53e0" w14:textId="a69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2021 жылғы 17 қыркүйектегі № 3743 қаулысы. Қазақстан Республикасының Әділет министрлігінде 2021 жылғы 12 қазанда № 24710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Өскемен қаласы әкімдігінің 23.10.2024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Шығыс Қазақстан облысы Өскемен қаласы әкімдігінің 23.10.2024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Өскемен қаласы әкімінің жетекшілік ететін орынбасарына жүктелсін.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Өскемен қаласы әкімдігінің 23.10.2024 </w:t>
      </w:r>
      <w:r>
        <w:rPr>
          <w:rFonts w:ascii="Times New Roman"/>
          <w:b w:val="false"/>
          <w:i w:val="false"/>
          <w:color w:val="000000"/>
          <w:sz w:val="28"/>
        </w:rPr>
        <w:t>№ 3792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қаласында стационарлық емес сауда объектілерін орналастыру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қаласы әкімдігінің 17.02.2025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бульвары, № 12а үйге қарама-қарасы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және азық-түлік емес тауарлары, оның ішінде, әлеуметтік маңызы бар азық-түлік тауарлары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көшесі, № 52 үйге қарама-қарасы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шаршы метрден 3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тауарлары, оның ішінде, әлеуметтік маңызы бар 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көшесі, Геологическая көшесі, № 2/2 ғимараттың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тауарлары, оның ішінде, әлеуметтік маңызы бар 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"Даниил"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Машиностроительдер көшесі, № 4 үйге қарама-қарасы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тауарлары, оның ішінде, әлеуметтік маңызы бар 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"Импульс"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