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24c10" w14:textId="9c24c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әкімдігінің 2014 жылғы 28 шілдедегі № 202 "Шығыс Қазақстан облысы аумағында карантин режимін енгізе отырып, карантин аймағын белгілеу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2021 жылғы 29 қарашадағы № 342 қаулысы. Қазақстан Республикасының Әділет министрлігінде 2021 жылғы 8 желтоқсанда № 25629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облысының әкімдігі ҚАУЛЫ ЕТЕДІ: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әкімдігінің 2014 жылғы 28 шілдедегі № 202 "Шығыс Қазақстан облысы аумағында карантин режимін енгізе отырып, карантин аймағын белгілеу туралы" (Нормативтік құқықтық актілерді мемлекеттік тіркеу тізілімінде № 3437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Шығыс Қазақстан облысының ауыл шаруашылығы басқармасы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жарияланғаннан кейін Шығыс Қазақстан облысы әкімдігінің интернет-ресурсында орналастырылуын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Шығыс Қазақстан облысы әкімінің агроөнеркәсіп кешені мәселелері жөніндегі орынбасарына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Шығыс Қазақстан облысы 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30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342 қаулысына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жылғы "28"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 қаулысына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 аумағында жатаған у кекіремен (аcroptilon repens DC.) зақымданған алқаптар көлемінде карантин режимі енгізілген карантин аймағы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1"/>
        <w:gridCol w:w="1118"/>
        <w:gridCol w:w="7925"/>
        <w:gridCol w:w="2436"/>
      </w:tblGrid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ауылдық округтердің және қалалардың атауы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учаскесінің тиесілігі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Зақымданған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алаң,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гектарда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 ауданы</w:t>
            </w:r>
          </w:p>
        </w:tc>
      </w:tr>
      <w:tr>
        <w:trPr>
          <w:trHeight w:val="30" w:hRule="atLeast"/>
        </w:trPr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Ақшәулі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жерлер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"Мақсат" шаруа қожалығы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"Аян" шаруа қожалығы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"Асхат" шаруа қожалығы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Мыңбұлақ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жерлер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"Бектас" шаруа қожалығы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"Айдын" шаруа қожалығы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Тарлаулы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жерлер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"Озат" шаруа қожалығы  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"Бауыржан" шаруа қожалығы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"Жалсерік" шаруа қожалығы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"Қазбек" шаруа қожалығы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"Рустем" шаруа қожалығы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"Ахат" шаруа қожалығы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"Сұңқар" шаруа қожалығы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"Меруерт" шаруа қожалығы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 қаласы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жерлері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жол-пайдалану бөлімшесі – 71,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– Өскемен автомобиль жолы,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731-ден 747-километрге дейін, 748-километр, 749-дан 751-километрге дейін,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755-тен 757-километрге дейін,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– Аягөз – Тарбағатай – Боғас автомобиль жолы, 617-ден 694-километрге дейін, 628-ден 633-километрге дейін,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674-тен 675-километрге дейін,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687-ден 688-километрге дейін,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714-тен 716-километрге дейін,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723-тен 724-километрге дейін,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742-ден 745-километрге дейін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"Су" коммуналдық мемлекеттік кәсіпорны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бөлігі – 42, Қарағойтас – Ақтоғай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бөлімшесі, 896-дан 1120-километрге дейін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барлығы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2591,9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 ауданы</w:t>
            </w:r>
          </w:p>
        </w:tc>
      </w:tr>
      <w:tr>
        <w:trPr>
          <w:trHeight w:val="30" w:hRule="atLeast"/>
        </w:trPr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Глуховка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"ОблШығысЖол" жауапкершілігі шектеулі серіктестігі, өндірістік-жол бөлімшесі – 2, Семей – Долон жолының бойында,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35-километр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Долон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жерлер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"Нурислам 1" фермерлік шаруашылығы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барлығы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 ауданы</w:t>
            </w:r>
          </w:p>
        </w:tc>
      </w:tr>
      <w:tr>
        <w:trPr>
          <w:trHeight w:val="30" w:hRule="atLeast"/>
        </w:trPr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жерлер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Темір жолы" Ұлттық компаниясы" акционерлік қоғамының филиалы – "Семей магистраль желісі",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станциясы, темір жол бөлігі – 39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Белағаш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"ОблШығысЖол" жауапкершілігі шектеулі серіктестігі, өндірістік-жол бөлімшесі – 9, Белағаш – Зенковка жолының бойында,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52-километр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"Е. Зайтенов" шаруа қожалығы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Петропавловка 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Петропавловка ауылы елді мекенінің жерлері, Новопокровка – Петропавловка жолының бойында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Зубаир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жерлер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Зубаир ауылы елді мекені, Мир көшесі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Зубаир ауылы елді мекені, Өрнек көшесі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"Красный яр" шаруа қожалығы қарапайым серіктестігі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Құнарлы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"СФ Песчанка" жауапкершілігі шектеулі серіктестігі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жерлер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Новошульба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"ОблШығысЖол" жауапкершілігі шектеулі серіктестігі, өндірістік-жол бөлімшесі – 9, Новошульба – Песчанка жолының бойында,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47-километр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Таврия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жерлер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"Буркотовское" жауапкершілігі шектеулі серіктестігі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жерлері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барлығы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1349,78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ауданы</w:t>
            </w:r>
          </w:p>
        </w:tc>
      </w:tr>
      <w:tr>
        <w:trPr>
          <w:trHeight w:val="30" w:hRule="atLeast"/>
        </w:trPr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кенті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жерлері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барлығы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 ауданы</w:t>
            </w:r>
          </w:p>
        </w:tc>
      </w:tr>
      <w:tr>
        <w:trPr>
          <w:trHeight w:val="30" w:hRule="atLeast"/>
        </w:trPr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"Жас-Қанат" шаруа қожалығы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жерлер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Қалбатау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"Рассвет" шаруа қожалығы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жол-пайдалану бөлімшесі – 28,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– Өскемен автомобиль жолы,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863-тен 967-километрге дейін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Жарық 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"Племзавод Қалбатау" жауапкершілігі шектеулі серіктестігі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Бірлікшіл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"Арго" шаруа қожалығы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Божығұр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"Арго" шаруа қожалығы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"Алғабас" шаруа қожалығы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"Қаражал" шаруа қожалығы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"Жарма технологиялық колледжі" коммуналдық мемлекеттік мекемесі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жол-пайдалану бөлімшесі – 28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жерлер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Бірлік 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"Арма" шаруа қожалығы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барлығы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ауданы</w:t>
            </w:r>
          </w:p>
        </w:tc>
      </w:tr>
      <w:tr>
        <w:trPr>
          <w:trHeight w:val="30" w:hRule="atLeast"/>
        </w:trPr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"Шоқы" шаруа қожалығы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"Бағлан" шаруа қожалығы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"Қайсар" шаруа қожалығы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Кеңсай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"Ынтымақ" шаруа қожалығы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"Майлыбай" учаскесі, босалқы жерлер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қаласы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жол-пайдалану бөлімшесі – 33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"Толқын-М.С." шаруа қожалығы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"Қызмет" шаруа қожалығы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барлығы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 ауданы</w:t>
            </w:r>
          </w:p>
        </w:tc>
      </w:tr>
      <w:tr>
        <w:trPr>
          <w:trHeight w:val="30" w:hRule="atLeast"/>
        </w:trPr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Ново-Хайрузовка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"ОблШығысЖол" жауапкершілігі шектеулі серіктестігі, өндірістік-жол бөлімшесі – 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Ново-Хайрузовка – Октябрь өткелі жолының бойында, 68-километр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Нарын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жерлері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барлығы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ауданы</w:t>
            </w:r>
          </w:p>
        </w:tc>
      </w:tr>
      <w:tr>
        <w:trPr>
          <w:trHeight w:val="30" w:hRule="atLeast"/>
        </w:trPr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Бастаушы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"ДАРХАН" шаруа қожалығы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Миролюбовка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"САМУР" шаруа қожалығы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Шұғылбай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"Берік" шаруа қожалығы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"КАЖИ-МУКАН" шаруа қожалығы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"САЛТАНАТ" шаруа қожалығы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Аққала 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"ЖАҢАЖОЛ" шаруа қожалығы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"Құсайынұлы БК" жауапкершілігі шектеулі серіктестігі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Мариногорка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"ЕҢБЕК-АГРО" жауапкершілігі шектеулі серіктестігі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Көкжайық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жерлер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"РУСТАМ" шаруа қожалығы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"ТАЛАП" шаруа қожалығы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"Елімай Көкпекті" жауапкершілігі шектеулі серіктестігі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бойында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Құлынжон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"Талды Екпін" жауапкершілігі шектеулі серіктестігі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"Римма" шаруа қожалығы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Үлкенбөкен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"Бахты" шаруа қожалығы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Қойгелді Аухадиев атындағы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"Өрнек" жауапкершілігі шектеулі серіктестігі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барлығы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</w:t>
            </w:r>
          </w:p>
        </w:tc>
      </w:tr>
      <w:tr>
        <w:trPr>
          <w:trHeight w:val="30" w:hRule="atLeast"/>
        </w:trPr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Күршім 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"Қараөзек" учаскесі, босалқы жерлер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Сарыөлең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 ағашы" учаскесі, босалқы жерлер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"Тораңғы" учаскесі, босалқы жерлер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жол-пайдалану бөлімшесі – 33,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 – Қалжыр жолының бойында,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56-дан 73-километрге дейін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"Алқабек" учаскесі, босалқы жерлер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Балықшы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"ОблШығысЖол" жауапкершілігі шектеулі серіктестігі, өндірістік-жол бөлімшесі – 5, Күршім – Ақсуат жолының бойында,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21-ден 28-километрге дейін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барлығы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Тарбағатай ауданы</w:t>
            </w:r>
          </w:p>
        </w:tc>
      </w:tr>
      <w:tr>
        <w:trPr>
          <w:trHeight w:val="30" w:hRule="atLeast"/>
        </w:trPr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мақсаттағы жерлер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Қабанбай 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мақсаттағы жерлер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"ОблШығысЖол" жауапкершілігі шектеулі серіктестігі, өндірістік-жол бөлімшесі – 8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бойынша барлығы 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ауданы</w:t>
            </w:r>
          </w:p>
        </w:tc>
      </w:tr>
      <w:tr>
        <w:trPr>
          <w:trHeight w:val="30" w:hRule="atLeast"/>
        </w:trPr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Багратион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"Багратион 2" шаруа қожалығы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"Степное" шаруа қожалығы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"Синельников" шаруа қожалығы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Таврия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"Иванченко" шаруа қожалығы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"Пролетарка" шаруа қожалығы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жерлер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Төлеген Тохтаров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"Гладышев и К" шаруа қожалығы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"Бережной" шаруа қожалығы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"Екимбаев и К" шаруа қожалығы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"Иртыш" жауапкершілігі шектеулі серіктестігі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барлығы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Үржар ауданы</w:t>
            </w:r>
          </w:p>
        </w:tc>
      </w:tr>
      <w:tr>
        <w:trPr>
          <w:trHeight w:val="30" w:hRule="atLeast"/>
        </w:trPr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"Амантай" шаруа қожалығы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Алтыншоқы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"Бірлік" шаруа қожалығы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Ақшоқы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"Жомарт" шаруа қожалығы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"Медет" шаруа қожалығы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"Шоқан" шаруа қожалығы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"Ерасыл"шаруа қожалығы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"Какен" шаруа қожалығы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"Бірлік" шаруа қожалығы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Егінсу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"Асыл" шаруа қожалығы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"Слямгажы" шаруа қожалығы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тілек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"Адлет" шаруа қожалығы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"Дихан" шаруа қожалығы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Егінсу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"Саябақ" шаруа қожалығы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"Ықылас ата" шаруа қожалығы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Қаратұма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"Жас-Қайрат" шаруа қожалығы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"Қарғалы" шаруа қожалығы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Келдімұрат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"Заря" шаруа қожалығы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"Қасымбай" шаруа қожалығы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"Қуаныш" шаруа қожалығы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"Алпысбек" шаруа қожалығы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Қарабұта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"Гвардия" шаруа қожалығы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"Рамазан" шаруа қожалығы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"Дән" шаруа қожалығы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Науалы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"Еламан" шаруа қожалығы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 Ерке" шаруа қожалығы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жерлер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"Балжан" шаруа қожалығы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Барқытбел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"Алға" шаруа қожалығы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Үржар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жол-пайдалану бөлімшесі – 24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жерлер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Мақаншы 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"ОблШығысЖол" жауапкершілігі шектеулі серіктестігі, өндірістік-жол бөлімшесі – 10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барлығы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 ауданы</w:t>
            </w:r>
          </w:p>
        </w:tc>
      </w:tr>
      <w:tr>
        <w:trPr>
          <w:trHeight w:val="30" w:hRule="atLeast"/>
        </w:trPr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Каменев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"Арман" жауапкершілігі шектеулі серіктестігі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Разин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"Леонтьев С.А." шаруа қожалығы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Волчанка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мақсаттағы жерлер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"Убинское-Ш" жауапкершілігі шектеулі серіктестігі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кенті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мақсаттағы жерлер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Усть-Таловка кенті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"Абеков Б.Н." шаруа қожалығы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Выдриха 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мақсаттағы жерлер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Зевакино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"ВК Житница" жауапкершілігі шектеулі серіктестігі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Октябрьское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жерлер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 қаласы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мақсаттағы жерлер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барлығы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1128,04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</w:t>
            </w:r>
          </w:p>
        </w:tc>
      </w:tr>
      <w:tr>
        <w:trPr>
          <w:trHeight w:val="30" w:hRule="atLeast"/>
        </w:trPr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Приречный 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жол-пайдалану бөлімшесі – 26,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– Семей автомобиль жолы, 177-ден 180-километрге дейін, Омбы – Майқапшағай автомобиль жолы, 756-километр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Көкентау 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жол-пайдалану бөлімшесі – 25,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– Қайнар жолының бойында,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70-тен 73-километрге дейін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жол-пайдалану бөлімшесі – 25,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– Қайнар жолының бойында,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15-тен 33-километрге дейін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бойынша барлығы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</w:tr>
      <w:tr>
        <w:trPr>
          <w:trHeight w:val="30" w:hRule="atLeast"/>
        </w:trPr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 жергілікті өзін-өзі басқару комитеті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бойынша барлығы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бойынша барлығы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25520,82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30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342 қаулысына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жылғы "28"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 қаулысына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 аумағында арам сояулармен (cuscuta spp.) зақымданған алқаптар көлемінде карантин режимі енгізілген карантин аймағы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"/>
        <w:gridCol w:w="605"/>
        <w:gridCol w:w="9931"/>
        <w:gridCol w:w="1320"/>
      </w:tblGrid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ауылдық округтердің және қалалардың атауы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учаскесінің тиесілігі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Зақымданған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алаң,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гектарда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 ауданы</w:t>
            </w:r>
          </w:p>
        </w:tc>
      </w:tr>
      <w:tr>
        <w:trPr>
          <w:trHeight w:val="30" w:hRule="atLeast"/>
        </w:trPr>
        <w:tc>
          <w:tcPr>
            <w:tcW w:w="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 қаласы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жол-пайдалану бөлімшесі – 25,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Қарағанды – Боғас автомобиль жолы,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648-ден 688-километрге дейін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барлығы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1,205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 ауданы</w:t>
            </w:r>
          </w:p>
        </w:tc>
      </w:tr>
      <w:tr>
        <w:trPr>
          <w:trHeight w:val="30" w:hRule="atLeast"/>
        </w:trPr>
        <w:tc>
          <w:tcPr>
            <w:tcW w:w="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Глуховка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"ОблШығысЖол" жауапкершілігі шектеулі серіктестігі, өндірістік-жол бөлімшесі – 2, Семей – Долон жолының бойында,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2-ден 10-километрге дейін,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16-дан 17-километрге дейін,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20-дан 21-километрге дейін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"Қазақавтожол" жауапкершілігі шектеулі серіктестігінің Шығыс Қазақстан облыстық филиалы, жол-пайдалану бөлімшесі – 26,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Омбы – Майқапшағай автомобиль жолы, 701-ден 706-километрге дейін,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718-километр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"Қазақавтожол" жауапкершілігі шектеулі серіктестігінің Шығыс Қазақстан облыстық филиалы, Омбы – Майқапшағай автомобиль жолы, 719-километр, 720-километр,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724-километр, 728-километр, 729-километр, 730-километр, 732-километр, 733-километр,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5-тен 38-километрге дейін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Канонерка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"Қазақавтожол" жауапкершілігі шектеулі серіктестігінің Шығыс Қазақстан облыстық филиалы, Омбы – Майқапшағай автомобиль жолы, 705-километр, 711-километр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Ерназар 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"ОблШығысЖол" жауапкершілігі шектеулі серіктестігі, өндірістік-жол бөлімшесі – 2, Семей – Долон – Қоянбай автомобиль жолы, 153-километр, 154-километр,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155-километр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барлығы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 ауданы</w:t>
            </w:r>
          </w:p>
        </w:tc>
      </w:tr>
      <w:tr>
        <w:trPr>
          <w:trHeight w:val="30" w:hRule="atLeast"/>
        </w:trPr>
        <w:tc>
          <w:tcPr>
            <w:tcW w:w="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"Қазақавтожол" жауапкершілігі шектеулі серіктестігінің Шығыс Қазақстан облыстық филиалы, жол-пайдалану бөлімшесі – 25,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Семей – Ресей Федерациясы автомобиль жолы, 76-дан 83-километрге дейін,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85-тен 86-километрге дейін,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105-тен 110-километрге дейін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жерлер, Уба-Форпост ауылы – Речное ауылы арасындағы дала жолы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әкімдік жерлері, басты жол және Красный Яр ауылы арасындағы автомобиль жолы,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2-ден 4-километрге дейін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"ОблШығысЖол" жауапкершілігі шектеулі серіктестігі, өндірістік-жол бөлімшесі – 9, Дмитриевка – Бородулиха – Шемонаиха автомобиль жолы, 67-километр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"ОблШығысЖол" жауапкершілігі шектеулі серіктестігі, өндірістік-жол бөлімшесі – 9, Дмитриевка – Бородулиха – Шемонаиха автомобиль жолы, 70-тен 71-километрге дейін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Құнарлы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жерлері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Новошульба 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"ОблШығысЖол" жауапкершілігі шектеулі серіктестігі, өндірістік-жол бөлімшесі – 9,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28-ден 33-километрге дейін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"ОблШығысЖол" жауапкершілігі шектеулі серіктестігі, өндірістік-жол бөлімшесі – 9, 35-километр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Таврия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жерлері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барлығы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11,56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ауданы</w:t>
            </w:r>
          </w:p>
        </w:tc>
      </w:tr>
      <w:tr>
        <w:trPr>
          <w:trHeight w:val="30" w:hRule="atLeast"/>
        </w:trPr>
        <w:tc>
          <w:tcPr>
            <w:tcW w:w="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кенті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жерлері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жерлері, 4-шағын ауданы жолының бойында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бойында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Өскемен – Шемонаиха автомобиль жолы,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4-тен 7-километрге дейін,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10-нан 14-километрге дейін,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17-ден 31-километрге дейін,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34-тен 36-километрге дейін,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38-ден 41-километрге дейін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Ушаново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"Қазақавтожол" жауапкершілігі шектеулі серіктестігінің Шығыс Қазақстан облыстық филиалы, жол-пайдалану бөлімшесі – 30, Өскемен – Алтай автомобиль жолы,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20-километрге дейін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Секисовка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Секисовка – Шемонаиха жолының бойында,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2-ден 3-километрге дейін,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4-тен 6-километрге дейін,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9-дан 10-километрге дейін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– Риддер автомобиль жолы, 22-ден 25-километрге дейін, 26-дан 30-километрге дейін, 49-дан 52-километрге дейін, 58-ден 59-километрге дейін, 73-тен 77-километрге дейін, 85-тен 86-километрге дейін, 88-ден 90-километрге дейін, 97-ден 99-километрге дейін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Тархан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– Таулы Үлбі – Феклистовка жолының бойында, 16-дан 27-километрге дейін, 33-тен 34-километрге дейін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– Винное – Тархан жолының бойында, 0-ден 5-километрге дейін, 9-дан 13-километрге дейін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Өскемен – Бобровка – Нұртау автомобиль жолының бойында, 2-ден 6-километрге дейін, 6-дан 7-километрге дейін,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7-ден 8-километрге дейін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"Нұртау" демалыс базасы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"ОблШығысЖол" жауапкершілігі шектеулі серіктестігі, Бобровка ауылы – Нұртау учаскесі жолының бойында,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1-ден 2-километрге дейін,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5-тен 6-километрге дейін,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7-ден 8-километрге дейін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барлығы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 ауданы</w:t>
            </w:r>
          </w:p>
        </w:tc>
      </w:tr>
      <w:tr>
        <w:trPr>
          <w:trHeight w:val="30" w:hRule="atLeast"/>
        </w:trPr>
        <w:tc>
          <w:tcPr>
            <w:tcW w:w="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Шалабай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Шалабай – Шар жолының бойында,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6-километр, 22-километр, 23-километр,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31-километр, 32-километр, 34-километр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Жаңғыз-Төбе – Жарық жолының бойында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Қалбатау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"Қазақавтожол" жауапкершілігі шектеулі серіктестігінің Шығыс Қазақстан облыстық филиалы, жол-пайдалану бөлімшесі – 28, Алматы – Өскемен автомобиль жолының бойында, 118-ден 119-километрге дейін, 138-ден 140-километрге дейін,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143-километр, 148-ден 149-километрге дейін, 166-дан 171-километрге дейін,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181-ден 184-километрге дейін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барлығы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ауданы</w:t>
            </w:r>
          </w:p>
        </w:tc>
      </w:tr>
      <w:tr>
        <w:trPr>
          <w:trHeight w:val="30" w:hRule="atLeast"/>
        </w:trPr>
        <w:tc>
          <w:tcPr>
            <w:tcW w:w="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Кеңсай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мақсаттағы жерлер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қаласы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мақсаттағы жерлер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барлығы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ауданы</w:t>
            </w:r>
          </w:p>
        </w:tc>
      </w:tr>
      <w:tr>
        <w:trPr>
          <w:trHeight w:val="30" w:hRule="atLeast"/>
        </w:trPr>
        <w:tc>
          <w:tcPr>
            <w:tcW w:w="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Соловьево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жерлері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Зубовск кенті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жерлері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"Колор" жауапкершілігі шектеулі серіктестігі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"Қазақстан" өндірістік кооперативі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Малеевск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жерлері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Парыгино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жерлері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Полянское 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"Мойылды Байкоңыр" жауапкершілігі шектеулі серіктестігі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жерлері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Бұқтырма кенті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жерлері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"Қазақавтожол" жауапкершілігі шектеулі серіктестігінің Шығыс Қазақстан облыстық филиалы, жол-пайдалану бөлімшесі – 32, Бұқтырма – Алтай жолының бойында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Прибрежный кенті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жерлері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қаласы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жерлері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Средигорный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"ОблШығысЖол" жауапкершілігі шектеулі серіктестігі, өндірістік-жол бөлімшесі – 2, Андреев – Александровка, Никольск – Алтай жолдарының бойында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"Қазақавтожол" жауапкершілігі шектеулі серіктестігінің Шығыс Қазақстан облыстық филиалы, жол-пайдалану бөлімшесі – 32, Алтай – Шірікқайың жолының бойында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барлығы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 ауданы</w:t>
            </w:r>
          </w:p>
        </w:tc>
      </w:tr>
      <w:tr>
        <w:trPr>
          <w:trHeight w:val="30" w:hRule="atLeast"/>
        </w:trPr>
        <w:tc>
          <w:tcPr>
            <w:tcW w:w="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Ново-Хайрузовка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Шірікқайың – Үлкен Нарын – Катонқарағай – Рахман қайнарлары автомобиль жолы,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жол-пайдалану бөлімшесі – 27, 223-тен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268-километрге дейін, Октябрь өткелі – Алтай – Ново-Хайрузовка автомобиль жолы, өндірістік-жол бөлімшесі – 7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Нарын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мақсаттағы жерлер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барлығы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</w:t>
            </w:r>
          </w:p>
        </w:tc>
      </w:tr>
      <w:tr>
        <w:trPr>
          <w:trHeight w:val="30" w:hRule="atLeast"/>
        </w:trPr>
        <w:tc>
          <w:tcPr>
            <w:tcW w:w="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Қалғұты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бойында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бойында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барлығы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ауданы</w:t>
            </w:r>
          </w:p>
        </w:tc>
      </w:tr>
      <w:tr>
        <w:trPr>
          <w:trHeight w:val="30" w:hRule="atLeast"/>
        </w:trPr>
        <w:tc>
          <w:tcPr>
            <w:tcW w:w="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Көкжайык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бойында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Мариногорка 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– Мариногор жолының бойында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Теректі ауылдық округі әкімдігі, жергілікті жолдар, жолдың бойында,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4-километрге дейін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Үлкенбөкен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Жансары ауылы және Үлкенбөкен ауылы арасындағы жолдың бойында,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7-километрге дейін, жергілікті маңыздағы жолдар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барлығы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Тарбағатай ауданы</w:t>
            </w:r>
          </w:p>
        </w:tc>
      </w:tr>
      <w:tr>
        <w:trPr>
          <w:trHeight w:val="30" w:hRule="atLeast"/>
        </w:trPr>
        <w:tc>
          <w:tcPr>
            <w:tcW w:w="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жол-пайдалану бөлімшесі – 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Ақжар – Майқапшағай жолының бойында,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29-километр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Құмкөл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жол-пайдалану бөлімшесі – 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Шыбынды – Құмкөл жолының бойында,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60-тан 80-километрге дейін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Көкжыра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жол-пайдалану бөлімшесі – 31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Құйған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жол-пайдалану бөлімшесі – 8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барлығы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ауданы</w:t>
            </w:r>
          </w:p>
        </w:tc>
      </w:tr>
      <w:tr>
        <w:trPr>
          <w:trHeight w:val="30" w:hRule="atLeast"/>
        </w:trPr>
        <w:tc>
          <w:tcPr>
            <w:tcW w:w="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Багратион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Митрофановка – Привольное жолының бойында, 101-ден 110-километрге дейін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Каменка 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Каменка ауылдық округінің әкімдігі, жергілікті жолдар, Таврия – Пролетарка – Каменка жолының бойында,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25-тен 30-километрге дейін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Қасым Қайсенов кенті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Қасым Қайсенов кентінің әкімдігі, Бейбітшілік көшесі, 16-үй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Саратовка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Саратовка – Ново-Одесск – Отрадное жолының бойында, 29-тан 36-километрге дейін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Таврия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Таврия – Пролетарка – Гагарино жолының бойында, 55-тен 56-километрге дейін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Таврия ауылдық округінің әкімдігі, жергілікті маңыздағы жолдар,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Таврия – Пролетарка жолының бойында,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10-нан 24-километрге дейін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Төлеген Тохтаров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Прудхоз – Герасимовка – Украинка жолының бойында, 15-тен 20-километрге дейін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барлығы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17,61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 ауданы</w:t>
            </w:r>
          </w:p>
        </w:tc>
      </w:tr>
      <w:tr>
        <w:trPr>
          <w:trHeight w:val="30" w:hRule="atLeast"/>
        </w:trPr>
        <w:tc>
          <w:tcPr>
            <w:tcW w:w="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Вавилон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бойында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Волчанка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бойында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Верх-Уба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бойында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Выдриха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бойында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Зевакино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бойында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Каменев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бойында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кенті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бойында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барлығы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</w:t>
            </w:r>
          </w:p>
        </w:tc>
      </w:tr>
      <w:tr>
        <w:trPr>
          <w:trHeight w:val="30" w:hRule="atLeast"/>
        </w:trPr>
        <w:tc>
          <w:tcPr>
            <w:tcW w:w="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Приречный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"Қазақавтожол" жауапкершілігі шектеулі серіктестігінің Шығыс Қазақстан облыстық филиалы, жол-пайдалану бөлімшесі – 26,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Семей – Өскемен автомобиль жолы,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166-дан 170-километрге дейін,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177-ден 178-километрге дейін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Озерки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– Талица жолының бойында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Көкентау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"Қазақавтожол" жауапкершілігі шектеулі серіктестігінің Шығыс Қазақстан облыстық филиалы, жол-пайдалану бөлімшесі – 25,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– Қайнар автомобиль жолының бойында, 39-дан 40-километрге дейін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Новобаженово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"ОблШығысЖол" жауапкершілігі шектеулі серіктестігі, өндірістік-жол бөлімшесі – 9, Семей – Шүлбі жолының бойында,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0-ден 4-километрге дейін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Би-Боранбай көшесі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Семей – Қарауыл жолының бойында,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30-дан 33-километрге дейін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бойынша барлығы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38,2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</w:tr>
      <w:tr>
        <w:trPr>
          <w:trHeight w:val="30" w:hRule="atLeast"/>
        </w:trPr>
        <w:tc>
          <w:tcPr>
            <w:tcW w:w="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 көшесі, 8, 12, 25, 40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Ғайса Аязбаев көшесі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көшесі, 6/1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Промышленная көшесі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Сәтпаев көшесі, 3, 7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Ворошилов көшесі, 106, 160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Потанин көшесі, 16, 18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Бажов көшесі, 54, 58, 100, 103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"Радуга" бау-бақша қоғамы,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2, 3, 4, 12 учаскелері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Өскемен қаласы әкімдігінің "ТАЗА ӨСКЕМЕН" шаруашылық жүргізу құқығындағы коммуналдық мемлекеттік кәсіпорыны, Жібек жолы көшесі, Гелиос автомобильге жанармай құю станциясы ауданы және Sinooil автомобильге жанармай құю станциясы ауданы,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даңғылы, Үлбі металлургиялық зауытының ауданы және Тойота Орталық Шығыс ауданы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бойынша барлығы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бойынша барлығы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256,3205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