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3b54" w14:textId="02a3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2007 жылғы 3 шілдедегі № 163 "Өскемен қаласындағы Ертіс өзені мен Үлбі өзенінің су қорғау аймағы мен су қорғау белдеуін және оларды шаруашылыққа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4 мамырдағы № 164 қаулысы. Шығыс Қазақстан облысының Әділет департаментінде 2021 жылғы 5 мамырда № 8738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"Шығыс Қазақстан облысы Глубокое ауданы Каменный Карьер ауылынан батысқа қарай 1,0 км жерде орналасқан № 050-068-086-045 және № 050-068-086-237 жер учаскелерінің шекараларында Үлбі өзенінің оң жағалауының су қорғау аймағы мен су қорғау белдеуін белгілеу жөніндегі жобаны түзету" жобасына сәйкес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2007 жылғы 3 шілдедегі № 163 "Өскемен қаласындағы Ертіс өзені мен Үлбі өзенінің су қорғау аймағы мен су қорғау белдеуін және оларды шаруашылыққа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2448 болып тіркелген, 2007 жылғы 7 тамызда "Дидар" және "Рудный Алтай" газеттерінде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ресурстар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Су ресурстары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қорғау жөніндегі Ертіс 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"___"_______________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шілдедегі № 163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қаласындағы Ертіс өзені мен Үлбі өзенінің су қорғау аймағы мен су қорғау белдеуі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373"/>
        <w:gridCol w:w="1891"/>
        <w:gridCol w:w="2194"/>
        <w:gridCol w:w="1374"/>
        <w:gridCol w:w="1634"/>
        <w:gridCol w:w="1677"/>
      </w:tblGrid>
      <w:tr>
        <w:trPr>
          <w:trHeight w:val="30" w:hRule="atLeast"/>
        </w:trPr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учаскесі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қаласындағы темір жол көпірінен Новоявленка ауылына дейінгі сол жағалау учаскесіндегі Ертіс өзені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500-2800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20-75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ГЭС бөгеті тұстамасынан Пограничная көшесінің тұстамасындағы жаңа автомобиль көпіріне дейінгі Ертіс өзені, оң жағалау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10-140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 Каменный Карьер кентінен Ертіс өзеніне құятын Үлбі өзенінің оң және сол жағалауы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2028,92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20-380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ауданының аумағында Каменный Карьер кентінен Үлбі өзені сағасына дейінгі сол жағалау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1446,74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ауданының аумағында Каменный Карьер кентінен Үлбі өзені сағасына дейінгі оң жағалау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