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6dde1" w14:textId="656dd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"2021-2023 жылдарға арналған облыстық бюджет туралы" Шығыс Қазақстан облыстық мәслихатының 2020 жылғы 14 желтоқсандағы № 44/495-VI шешіміне өзгерістер енгізу туралы</w:t>
      </w:r>
    </w:p>
    <w:p>
      <w:pPr>
        <w:spacing w:after="0"/>
        <w:ind w:left="0"/>
        <w:jc w:val="both"/>
      </w:pPr>
      <w:r>
        <w:rPr>
          <w:rFonts w:ascii="Times New Roman"/>
          <w:b w:val="false"/>
          <w:i w:val="false"/>
          <w:color w:val="000000"/>
          <w:sz w:val="28"/>
        </w:rPr>
        <w:t>Шығыс Қазақстан облыстық мәслихатының 2021 жылғы 23 сәуірдегі № 4/24-VII шешімі. Шығыс Қазақстан облысының Әділет департаментінде 2021 жылғы 28 сәуірде № 8690 болып тіркелді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ЗҚАИ-ның ескертпесі.</w:t>
      </w:r>
    </w:p>
    <w:p>
      <w:pPr>
        <w:spacing w:after="0"/>
        <w:ind w:left="0"/>
        <w:jc w:val="left"/>
      </w:pP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p>
    <w:bookmarkStart w:name="z3" w:id="0"/>
    <w:p>
      <w:pPr>
        <w:spacing w:after="0"/>
        <w:ind w:left="0"/>
        <w:jc w:val="both"/>
      </w:pPr>
      <w:r>
        <w:rPr>
          <w:rFonts w:ascii="Times New Roman"/>
          <w:b w:val="false"/>
          <w:i w:val="false"/>
          <w:color w:val="000000"/>
          <w:sz w:val="28"/>
        </w:rPr>
        <w:t xml:space="preserve">
      Қазақстан Республикасының Бюджет кодексінің 106-бабының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1-тармағының</w:t>
      </w:r>
      <w:r>
        <w:rPr>
          <w:rFonts w:ascii="Times New Roman"/>
          <w:b w:val="false"/>
          <w:i w:val="false"/>
          <w:color w:val="000000"/>
          <w:sz w:val="28"/>
        </w:rPr>
        <w:t xml:space="preserve"> 1) тармақшасына сәйкес Шығыс Қазақстан облыстық мәслихаты ШЕШІМ ҚАБЫЛДАДЫ:</w:t>
      </w:r>
    </w:p>
    <w:bookmarkEnd w:id="0"/>
    <w:p>
      <w:pPr>
        <w:spacing w:after="0"/>
        <w:ind w:left="0"/>
        <w:jc w:val="both"/>
      </w:pPr>
      <w:r>
        <w:rPr>
          <w:rFonts w:ascii="Times New Roman"/>
          <w:b w:val="false"/>
          <w:i w:val="false"/>
          <w:color w:val="000000"/>
          <w:sz w:val="28"/>
        </w:rPr>
        <w:t xml:space="preserve">
      1. "2021-2023 жылдарға арналған облыстық бюджет туралы" Шығыс Қазақстан облыстық мәслихатының 2020 жылғы 14 желтоқсандағы № 44/495-VI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тіркелген № 7989, 2020 жылғы 20 желтоқсандағы Қазақстан Республикасының нормативтік құқықтық актілерінің электрондық түрдегі Эталондық бақылау банкінде жарияланды)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2021-2023 жылдарға арналған облыстық бюджет тиісінше 1, 2 және 3 қосымшаларға сәйкес, соның ішінде 2021 жылға мынадай көлемдерде бекітілсін:</w:t>
      </w:r>
    </w:p>
    <w:p>
      <w:pPr>
        <w:spacing w:after="0"/>
        <w:ind w:left="0"/>
        <w:jc w:val="both"/>
      </w:pPr>
      <w:r>
        <w:rPr>
          <w:rFonts w:ascii="Times New Roman"/>
          <w:b w:val="false"/>
          <w:i w:val="false"/>
          <w:color w:val="000000"/>
          <w:sz w:val="28"/>
        </w:rPr>
        <w:t xml:space="preserve">
      1) кірістер – 525 681 215,5 мың теңге, соның ішінде: </w:t>
      </w:r>
    </w:p>
    <w:p>
      <w:pPr>
        <w:spacing w:after="0"/>
        <w:ind w:left="0"/>
        <w:jc w:val="both"/>
      </w:pPr>
      <w:r>
        <w:rPr>
          <w:rFonts w:ascii="Times New Roman"/>
          <w:b w:val="false"/>
          <w:i w:val="false"/>
          <w:color w:val="000000"/>
          <w:sz w:val="28"/>
        </w:rPr>
        <w:t xml:space="preserve">
      салықтық түсімдер – 40 959 325,0 мың теңге; </w:t>
      </w:r>
    </w:p>
    <w:p>
      <w:pPr>
        <w:spacing w:after="0"/>
        <w:ind w:left="0"/>
        <w:jc w:val="both"/>
      </w:pPr>
      <w:r>
        <w:rPr>
          <w:rFonts w:ascii="Times New Roman"/>
          <w:b w:val="false"/>
          <w:i w:val="false"/>
          <w:color w:val="000000"/>
          <w:sz w:val="28"/>
        </w:rPr>
        <w:t xml:space="preserve">
      салықтық емес түсімдер – 3 252 514,6 мың теңге; </w:t>
      </w:r>
    </w:p>
    <w:p>
      <w:pPr>
        <w:spacing w:after="0"/>
        <w:ind w:left="0"/>
        <w:jc w:val="both"/>
      </w:pPr>
      <w:r>
        <w:rPr>
          <w:rFonts w:ascii="Times New Roman"/>
          <w:b w:val="false"/>
          <w:i w:val="false"/>
          <w:color w:val="000000"/>
          <w:sz w:val="28"/>
        </w:rPr>
        <w:t>
      негізгі капиталды сатудан түсетін түсімдер – 0,0 мың теңге;</w:t>
      </w:r>
    </w:p>
    <w:p>
      <w:pPr>
        <w:spacing w:after="0"/>
        <w:ind w:left="0"/>
        <w:jc w:val="both"/>
      </w:pPr>
      <w:r>
        <w:rPr>
          <w:rFonts w:ascii="Times New Roman"/>
          <w:b w:val="false"/>
          <w:i w:val="false"/>
          <w:color w:val="000000"/>
          <w:sz w:val="28"/>
        </w:rPr>
        <w:t>
      трансферттердің түсімдері – 481 469 375,9 мың теңге;</w:t>
      </w:r>
    </w:p>
    <w:p>
      <w:pPr>
        <w:spacing w:after="0"/>
        <w:ind w:left="0"/>
        <w:jc w:val="both"/>
      </w:pPr>
      <w:r>
        <w:rPr>
          <w:rFonts w:ascii="Times New Roman"/>
          <w:b w:val="false"/>
          <w:i w:val="false"/>
          <w:color w:val="000000"/>
          <w:sz w:val="28"/>
        </w:rPr>
        <w:t>
      2) шығындар – 537 742 723,8 мың теңге;</w:t>
      </w:r>
    </w:p>
    <w:p>
      <w:pPr>
        <w:spacing w:after="0"/>
        <w:ind w:left="0"/>
        <w:jc w:val="both"/>
      </w:pPr>
      <w:r>
        <w:rPr>
          <w:rFonts w:ascii="Times New Roman"/>
          <w:b w:val="false"/>
          <w:i w:val="false"/>
          <w:color w:val="000000"/>
          <w:sz w:val="28"/>
        </w:rPr>
        <w:t>
      3) таза бюджеттік кредит беру – 2 674 553,0 мың теңге, соның ішінде:</w:t>
      </w:r>
    </w:p>
    <w:p>
      <w:pPr>
        <w:spacing w:after="0"/>
        <w:ind w:left="0"/>
        <w:jc w:val="both"/>
      </w:pPr>
      <w:r>
        <w:rPr>
          <w:rFonts w:ascii="Times New Roman"/>
          <w:b w:val="false"/>
          <w:i w:val="false"/>
          <w:color w:val="000000"/>
          <w:sz w:val="28"/>
        </w:rPr>
        <w:t>
      бюджеттік кредиттер – 22 820 551,0 мың теңге;</w:t>
      </w:r>
    </w:p>
    <w:p>
      <w:pPr>
        <w:spacing w:after="0"/>
        <w:ind w:left="0"/>
        <w:jc w:val="both"/>
      </w:pPr>
      <w:r>
        <w:rPr>
          <w:rFonts w:ascii="Times New Roman"/>
          <w:b w:val="false"/>
          <w:i w:val="false"/>
          <w:color w:val="000000"/>
          <w:sz w:val="28"/>
        </w:rPr>
        <w:t xml:space="preserve">
      бюджеттік кредиттерді өтеу – 20 145 998,0 мың теңге; </w:t>
      </w:r>
    </w:p>
    <w:p>
      <w:pPr>
        <w:spacing w:after="0"/>
        <w:ind w:left="0"/>
        <w:jc w:val="both"/>
      </w:pPr>
      <w:r>
        <w:rPr>
          <w:rFonts w:ascii="Times New Roman"/>
          <w:b w:val="false"/>
          <w:i w:val="false"/>
          <w:color w:val="000000"/>
          <w:sz w:val="28"/>
        </w:rPr>
        <w:t>
      4) қаржы активтерімен жасалатын операциялар бойынша сальдо – 529 000,0 мың теңге, соның ішінде:</w:t>
      </w:r>
    </w:p>
    <w:p>
      <w:pPr>
        <w:spacing w:after="0"/>
        <w:ind w:left="0"/>
        <w:jc w:val="both"/>
      </w:pPr>
      <w:r>
        <w:rPr>
          <w:rFonts w:ascii="Times New Roman"/>
          <w:b w:val="false"/>
          <w:i w:val="false"/>
          <w:color w:val="000000"/>
          <w:sz w:val="28"/>
        </w:rPr>
        <w:t>
      қаржы активтерін сатып алу – 529 000,0 мың теңге;</w:t>
      </w:r>
    </w:p>
    <w:p>
      <w:pPr>
        <w:spacing w:after="0"/>
        <w:ind w:left="0"/>
        <w:jc w:val="both"/>
      </w:pPr>
      <w:r>
        <w:rPr>
          <w:rFonts w:ascii="Times New Roman"/>
          <w:b w:val="false"/>
          <w:i w:val="false"/>
          <w:color w:val="000000"/>
          <w:sz w:val="28"/>
        </w:rPr>
        <w:t>
      мемлекеттiң қаржы активтерiн сатудан түсетiн түсiмдер – 0,0 мың теңге;</w:t>
      </w:r>
    </w:p>
    <w:p>
      <w:pPr>
        <w:spacing w:after="0"/>
        <w:ind w:left="0"/>
        <w:jc w:val="both"/>
      </w:pPr>
      <w:r>
        <w:rPr>
          <w:rFonts w:ascii="Times New Roman"/>
          <w:b w:val="false"/>
          <w:i w:val="false"/>
          <w:color w:val="000000"/>
          <w:sz w:val="28"/>
        </w:rPr>
        <w:t xml:space="preserve">
      5) бюджет тапшылығы (профициті) – - 15 265 061,3 мың теңге; </w:t>
      </w:r>
    </w:p>
    <w:p>
      <w:pPr>
        <w:spacing w:after="0"/>
        <w:ind w:left="0"/>
        <w:jc w:val="both"/>
      </w:pPr>
      <w:r>
        <w:rPr>
          <w:rFonts w:ascii="Times New Roman"/>
          <w:b w:val="false"/>
          <w:i w:val="false"/>
          <w:color w:val="000000"/>
          <w:sz w:val="28"/>
        </w:rPr>
        <w:t>
      6) бюджет тапшылығын қаржыландыру (профицитін пайдалану) – 15 265 061,3 мың теңге:</w:t>
      </w:r>
    </w:p>
    <w:p>
      <w:pPr>
        <w:spacing w:after="0"/>
        <w:ind w:left="0"/>
        <w:jc w:val="both"/>
      </w:pPr>
      <w:r>
        <w:rPr>
          <w:rFonts w:ascii="Times New Roman"/>
          <w:b w:val="false"/>
          <w:i w:val="false"/>
          <w:color w:val="000000"/>
          <w:sz w:val="28"/>
        </w:rPr>
        <w:t>
      қарыздар түсімі – 29 661 457,0 мың теңге;</w:t>
      </w:r>
    </w:p>
    <w:p>
      <w:pPr>
        <w:spacing w:after="0"/>
        <w:ind w:left="0"/>
        <w:jc w:val="both"/>
      </w:pPr>
      <w:r>
        <w:rPr>
          <w:rFonts w:ascii="Times New Roman"/>
          <w:b w:val="false"/>
          <w:i w:val="false"/>
          <w:color w:val="000000"/>
          <w:sz w:val="28"/>
        </w:rPr>
        <w:t>
      қарыздарды өтеу – 16 278 510,6 мың теңге;</w:t>
      </w:r>
    </w:p>
    <w:p>
      <w:pPr>
        <w:spacing w:after="0"/>
        <w:ind w:left="0"/>
        <w:jc w:val="both"/>
      </w:pPr>
      <w:r>
        <w:rPr>
          <w:rFonts w:ascii="Times New Roman"/>
          <w:b w:val="false"/>
          <w:i w:val="false"/>
          <w:color w:val="000000"/>
          <w:sz w:val="28"/>
        </w:rPr>
        <w:t>
      бюджет қаражатының пайдаланылатын қалдықтары – 1 882 114,9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 2021 жылға аудандар (облыстық маңызы бар қалалар) бюджеттеріне облыстық бюджеттен нысаналы трансферттер мен кредиттерді бөлу Шығыс Қазақстан облысы әкімдігінің қаулысымен айқындалады.";</w:t>
      </w:r>
    </w:p>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редакцияда жазылсын.</w:t>
      </w:r>
    </w:p>
    <w:p>
      <w:pPr>
        <w:spacing w:after="0"/>
        <w:ind w:left="0"/>
        <w:jc w:val="both"/>
      </w:pPr>
      <w:r>
        <w:rPr>
          <w:rFonts w:ascii="Times New Roman"/>
          <w:b w:val="false"/>
          <w:i w:val="false"/>
          <w:color w:val="000000"/>
          <w:sz w:val="28"/>
        </w:rPr>
        <w:t>
      2. Осы шешім 2021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Анчугин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Шығыс Қазақстан облыстық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Рыпаков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облыстық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2021 жылғы 23 сәуірдегі </w:t>
            </w:r>
            <w:r>
              <w:br/>
            </w:r>
            <w:r>
              <w:rPr>
                <w:rFonts w:ascii="Times New Roman"/>
                <w:b w:val="false"/>
                <w:i w:val="false"/>
                <w:color w:val="000000"/>
                <w:sz w:val="20"/>
              </w:rPr>
              <w:t>№ 4/24-VII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облыстық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2020 жылғы 14 желтоқсандағы </w:t>
            </w:r>
            <w:r>
              <w:br/>
            </w:r>
            <w:r>
              <w:rPr>
                <w:rFonts w:ascii="Times New Roman"/>
                <w:b w:val="false"/>
                <w:i w:val="false"/>
                <w:color w:val="000000"/>
                <w:sz w:val="20"/>
              </w:rPr>
              <w:t>№ 44/495-VI 1 шешіміне қосымша</w:t>
            </w:r>
          </w:p>
        </w:tc>
      </w:tr>
    </w:tbl>
    <w:p>
      <w:pPr>
        <w:spacing w:after="0"/>
        <w:ind w:left="0"/>
        <w:jc w:val="left"/>
      </w:pPr>
      <w:r>
        <w:rPr>
          <w:rFonts w:ascii="Times New Roman"/>
          <w:b/>
          <w:i w:val="false"/>
          <w:color w:val="000000"/>
        </w:rPr>
        <w:t xml:space="preserve"> 2021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
        <w:gridCol w:w="974"/>
        <w:gridCol w:w="627"/>
        <w:gridCol w:w="974"/>
        <w:gridCol w:w="4815"/>
        <w:gridCol w:w="428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кірістер</w:t>
            </w:r>
            <w:r>
              <w:br/>
            </w:r>
            <w:r>
              <w:br/>
            </w:r>
            <w:r>
              <w:rPr>
                <w:rFonts w:ascii="Times New Roman"/>
                <w:b w:val="false"/>
                <w:i w:val="false"/>
                <w:color w:val="000000"/>
                <w:sz w:val="20"/>
              </w:rPr>
              <w:t>(мың теңге)</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КIРICТЕР</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525 681 215,5</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40 959 325,0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17 924 037,0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17 924 037,0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17 924 037,0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15 156 859,0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15 156 859,0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15 156 859,0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7 878 429,0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7 689 429,0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бетіне жақын көздердегі су ресурстарын пайдаланғаны үшін төлем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290 308,0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 пайдаланғаны үшiн төлем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139 921,0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эмиссия үшін төленетін төлемақы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7 259 200,0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189 000,0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берушілерге Қазақстан Республикасына шетелдік жұмыс күшін тартуға рұқсатты бергені және (немесе) ұзартқаны үшін алым</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189 000,0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3 252 514,6</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2 338 142,6</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17 326,0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бір бөлігінің түсімдері</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17 326,0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6 815,0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акциялардың мемлекеттік пакетіне берілетін дивидендтер</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6 815,0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2 421,0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заңды тулғаларға қатысу үлесіне кірістер</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2 421,0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120 685,0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коммуналдық меншігіндегі мүлікті жалға беруден түсетін кірістер</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120 685,0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2 190 895,6</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органдарына облыстық бюджеттен берілген бюджеттік кредиттер бойынша сыйақылар</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2 047 261,0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 бойынша сыйақылар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143 634,6</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914 372,0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914 372,0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44 372,0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әлеуметтік-экономикалық дамуы мен оның инфрақұрылымын дамытуға жер қойнауын пайдаланушылардың аударымдары</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870 000,0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481 469 375,9</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122 609 880,9</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122 609 880,9</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512 896,1</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1 291,8</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облыстық бюджеттің ысырабын өтеуге арналған трансферттер түсімдері</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122 095 683,0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358 859 495,0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358 859 495,0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101 067 840,0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40 315 924,0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жалпы сипаттағы мемлекеттiк қызметтеріне берілетін субвенциялар</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6 140 651,0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қорғанысқа берілетін субвенциялар</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406 427,0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қоғамдық тәртіпке, қауіпсіздікке, құқықтық, сот, қылмыстық-атқару қызметіне берілетін субвенциялар</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10 199 452,0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білім беру субвенциялары</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110 556 183,0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денсаулық сақтауға берілетін субвенциялар</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5 680 843,0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әлеуметтік көмекке және әлеуметтік қамсыздандыруға берілетін субвенциялар</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10 041 955,0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тұрғын үй-коммуналдық шаруашылыққа берілетін субвенциялар</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7 925 838,0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мәдениетке, спортқа, туризмге және ақпараттық кеңістiкке берілетін субвенциялар</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12 333 676,0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отын-энергетика кешенiне және жер қойнауын пайдалануға берілетін субвенциялар</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431 707,0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ауыл, су, орман, балық шаруашылығына, ерекше қорғалатын табиғи аумақтарға, қоршаған ортаны және жануарлар дүниесін қорғауға, жер қатынастарына берілетін субвенциялар</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22 410 563,0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өнеркәсіпке, сәулет, қала құрылысы және құрылыс қызметіне берілетін субвенциялар</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14 486 789,0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көлік және коммуникацияға берілетін субвенциялар</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10 017 831,0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өзге де шығыстарға берілетін субвенциялар</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6 843 816,0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0"/>
        <w:gridCol w:w="710"/>
        <w:gridCol w:w="964"/>
        <w:gridCol w:w="965"/>
        <w:gridCol w:w="5828"/>
        <w:gridCol w:w="312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шығындар </w:t>
            </w:r>
            <w:r>
              <w:br/>
            </w:r>
            <w:r>
              <w:rPr>
                <w:rFonts w:ascii="Times New Roman"/>
                <w:b w:val="false"/>
                <w:i w:val="false"/>
                <w:color w:val="000000"/>
                <w:sz w:val="20"/>
              </w:rPr>
              <w:t>(мың теңге)</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537 742 723,8</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4 914 220,2</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2 119 217,0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73 623,7</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70 108,7</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1 563 923,9</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1 425 346,1</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92 203,2</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46 374,6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152 970,0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152 970,0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328 699,4</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328 657,4</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1 033 194,2</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983 221,2</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185 309,2</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794 150,0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49 973,0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49 973,0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238 093,0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238 093,0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230 089,0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1 523 716,0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210 895,0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133 758,0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77 137,0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1 312 821,0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1 312 821,0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437 603,0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77 848,0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77 848,0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56 169,0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дайындау және облыстық ауқымдағы аумақтық қорғанысы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21 679,0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359 755,0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130 647,0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69 047,0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229 108,0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саласындағы мемлекеттік саясатты іске асыру жөніндегі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57 623,0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171 485,0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13 379 269,4</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13 379 269,4</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13 379 269,4</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12 900 143,2</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10 621,0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468 505,2</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218 894 364,5</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21 426 161,0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21 426 161,0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12 779 988,0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8 646 173,0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167 428 762,0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155 522 863,0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3 794 770,0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2 558 303,0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8 485 010,0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107 765 389,0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9 096,0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32 910 295,0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6 483 580,0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5 897 464,0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586 116,0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5 422 319,0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5 422 319,0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15 765 569,4</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705 975,0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705 975,0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13 100 220,0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12 954 071,0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 ұйымдарында мамандар даярлау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146 149,0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1 959 374,4</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1 959 374,4</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3 711 548,1</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14 280,1</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14 280,1</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596 211,0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596 211,0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3 101 057,0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3 101 057,0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1 346 026,0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1 346 026,0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1 346 026,0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9 216 298,0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9 216 298,0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717 354,0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мекемелерінде білім беру жүйесін ақпараттандыру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146 405,0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1 170 204,0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301 498,0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195 165,0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522 491,0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мекемелеріне жұмыстағы жоғары көрсеткіштері үшін гранттар беру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1 485 818,0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3 852 377,0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Халықтың компьютерлік сауаттылығын арттыруды қамтамасыз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Назарбаев Қорының "EL UMITI" таланттарын анықтау және қолдау бастамасын іске асыру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194 500,0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6 621,0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588 650,0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29 874 217,7</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22 307 599,6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1 700 452,0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590 577,0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37 343,0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93 320,0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лизингі шарттарында сатып алынған санитариялық көлік және сервистік қызмет көрсетуді талап ететін медициналық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976 710,0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20 607 147,6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20 607 147,6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2 915 479,0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2 915 479,0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2 915 479,0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113 280,0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113 280,0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113 280,0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4 537 859,1</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4 537 859,1</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180 102,0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140 558,0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44 460,0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89 969,0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4 082 770,1</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21 838 403,5</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7 945 019,0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5 892 999,0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1 995 203,0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 балалар үшін арнаулы әлеуметтік қызметтер көрсету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358 492,0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2 448 417,0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607 872,0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483 015,0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2 018 356,0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1 646 898,0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201 289,0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170 169,0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33 664,0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33 664,0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630 818,0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610 818,0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610 818,0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13 262 566,5</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13 106 800,5</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307 119,0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10 142,0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213 195,0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548 345,0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50 050,0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144 061,0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11 833 888,5</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18 953,0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18 953,0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мемлекеттік еңбек инспекциясы басқармасы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136 813,0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қатынастарын реттеу саласында мемлекеттік саясатты іске асыру бойынша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136 813,0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31 996 213,5</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15 335,0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15 335,0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15 335,0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31 980 878,5</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31 980 878,5</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181 767,5</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488 540,0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3 322 790,5</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27 984 865,5</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16 042 004,6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5 192 295,9</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4 392 471,9</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69 156,8</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1 739 592,0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1 795 386,0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773 105,1</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799 824,0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799 824,0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7 577 779,0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5 044 023,0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68 749,0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318 959,0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4 595 414,0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60 901,0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2 533 756,0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2 533 756,0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2 588 164,0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558 063,0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558 063,0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813 590,0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813 590,0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104 466,0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54 833,0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цифрландыру және архивтер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1 112 045,0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архив ісін басқару жөніндегі мемлекеттік саясатты іске асыру жөніндегі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142 570,0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709 750,0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"Ақпараттық технологиялар орталығы" мемлекеттік мекемесінің қызметін қамтамасыз ету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239 750,0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18 773,0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40 652,7</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40 652,7</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объектілерін дамыту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40 652,7</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643 113,0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456 749,0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366 377,0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90 372,0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және сыртқы байланыстар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186 364,0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туризм және сыртқы байланыс саласындағы мемлекеттік саясатты іске асыру жөніндегі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51 686,0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132 191,0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731 707,0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731 707,0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531 707,0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531 707,0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30 698 631,5</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26 123 243,0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23 273 303,0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172 295,0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2 144 384,0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1 477 440,0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206 600,0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9 648,0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7 262,0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56 584,0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10 141,0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1 782 234,0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5 807 606,0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8 815 136,0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1 689 109,0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515 500,0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195 995,0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микроқаржы ұйымдарының операциялық шығындарын субсидиялау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32 077,0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2 849 940,0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89 410,0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21 777,0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68 711,0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32 192,0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36 042,0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2 427 035,0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100 925,0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145 379,0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145 379,0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12 572,0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132 807,0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2 694 512,0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2 694 512,0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2 665 924,0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28 588,0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1 477 182,6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547 322,6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154 702,0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162 019,0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77 107,0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152 140,6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929 860,0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929 860,0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258 314,9</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179 168,9</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179 168,9</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79 146,0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79 146,0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27 536 393,9</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27 536 393,9</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27 461 618,6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137 752,0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2 702 309,4</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24 551 557,2</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74 775,3</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73 755,3</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27 162 496,7</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19 706 466,3</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19 706 466,3</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13 121 538,9</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4 250 660,0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2 334 267,4</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267 052,0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267 052,0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тұрақты ішкі әуетасымалдарды субсидиялау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267 052,0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7 188 978,4</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7 188 978,4</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345 600,6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586 617,0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5 257 835,6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998 575,2</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18 044 061,4</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7 197 637,0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6 824 970,0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жеке кәсіпкерлікті қолдау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кредиттер бойынша пайыздық мөлшерлемені субсидиялау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5 198 764,0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шағын және орта бизнеске кредиттерді ішінара кепілдендіру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1 231 706,0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123 500,0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жаңа бизнес-идеяларды іске асыру үшін жас кәсіпкерлерге мемлекеттік гранттар беру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372 667,0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индустриялық инфрақұрылымды дамыту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372 667,0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10 846 424,4</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238 697,0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238 697,0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884 232,0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884 232,0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4 092 757,4</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846 027,4</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3 246 730,0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156 503,0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156 503,0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1 939 890,0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1 939 890,0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1 689 815,0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1 689 815,0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744 530,0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744 530,0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3 639 780,3</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3 639 780,3</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3 639 780,3</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3 625 427,0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14 353,3</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92 553 356,6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92 553 356,6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92 553 356,6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77 460 248,0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323 705,8</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1 291,8</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14 768 101,0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2 674 553,0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22 820 551,0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10 025 608,0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10 025 608,0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661 740,0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661 740,0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3 026 753,0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3 026 753,0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6 337 115,0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6 337 115,0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8 467 217,0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8 467 217,0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8 467 217,0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8 467 217,0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3 377 726,0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кәсіпкерлікті дамытуға жәрдемдесу үшін бюджеттік кредиттер беру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1 977 726,0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1 977 726,0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1 977 726,0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саясатты іске асыруға "Даму" кәсіпкерлікті дамыту қоры" АҚ-ға кредит беру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20 145 998,0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20 079 144,9</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20 079 144,9</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органдарына облыстық бюджеттен берілген бюджеттік кредиттерді өтеу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17 636 303,0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кредиттерді өтеу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2 442 841,9</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кредиттердің сомаларын қайтару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66 853,1</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берілген пайдаланылмаған бюджеттік кредиттерді аудандық (облыстық маңызы бар қалалардың) бюджеттерінен қайтару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66 853,1</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-15 265 061,3</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15 265 061,3</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29 661 457,0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29 661 457,0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25 633 731,0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жергiлiктi атқарушы органдарының мемлекеттік және үкіметтік бағдарламаларды іске асыру шеңберінде тұрғын үй құрылысын қаржыландыру үшін iшкi нарықта айналысқа жiберу үшiн шығаратын мемлекеттiк бағалы қағаздары шығарылымынан түсетін түсімдер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8 467 217,0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облыстардың, республикалық маңызы бар қаланың, астананың жергілікті атқарушы органдары ішкі нарықта айналысқа шығаратын мемлекеттік бағалы қағаздарды шығарудан түсетін түсімдер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17 166 514,0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4 027 726,0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жергілікті атқарушы органы алатын қарыздар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4 027 726,0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16 278 510,6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16 278 510,6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16 278 510,6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13 044 607,0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3 233 903,6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1 882 114,9</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1 882 114,9</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1 882 114,9</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1 882 114,9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