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78235" w14:textId="12782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Глубокое ауданының Жаңа Үлбі ауылында орналасқан сұралып отырған жер учаскелерінің тұстамасындағы Кіші Үлбі өзенінің (сол жағалау) су қорғау аймағы мен су қорғау белдеуін және оларды шаруашылықта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2021 жылғы 23 сәуірдегі № 138 қаулысы. Шығыс Қазақстан облысының Әділет департаментінде 2021 жылғы 27 сәуірде № 8687 болып тіркелді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Құжаттың мәтінінде түпнұсқаның пунктуациясы мен орфографиясы сақталған.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ff0000"/>
          <w:sz w:val="28"/>
        </w:rPr>
        <w:t xml:space="preserve">, </w:t>
      </w:r>
      <w:r>
        <w:rPr>
          <w:rFonts w:ascii="Times New Roman"/>
          <w:b w:val="false"/>
          <w:i w:val="false"/>
          <w:color w:val="000000"/>
          <w:sz w:val="28"/>
        </w:rPr>
        <w:t>116</w:t>
      </w:r>
      <w:r>
        <w:rPr>
          <w:rFonts w:ascii="Times New Roman"/>
          <w:b w:val="false"/>
          <w:i w:val="false"/>
          <w:color w:val="ff0000"/>
          <w:sz w:val="28"/>
        </w:rPr>
        <w:t xml:space="preserve">, </w:t>
      </w:r>
      <w:r>
        <w:rPr>
          <w:rFonts w:ascii="Times New Roman"/>
          <w:b w:val="false"/>
          <w:i w:val="false"/>
          <w:color w:val="000000"/>
          <w:sz w:val="28"/>
        </w:rPr>
        <w:t>125</w:t>
      </w:r>
      <w:r>
        <w:rPr>
          <w:rFonts w:ascii="Times New Roman"/>
          <w:b w:val="false"/>
          <w:i w:val="false"/>
          <w:color w:val="ff0000"/>
          <w:sz w:val="28"/>
        </w:rPr>
        <w:t xml:space="preserve">, </w:t>
      </w:r>
      <w:r>
        <w:rPr>
          <w:rFonts w:ascii="Times New Roman"/>
          <w:b w:val="false"/>
          <w:i w:val="false"/>
          <w:color w:val="000000"/>
          <w:sz w:val="28"/>
        </w:rPr>
        <w:t>145-1-баптарына</w:t>
      </w:r>
      <w:r>
        <w:rPr>
          <w:rFonts w:ascii="Times New Roman"/>
          <w:b w:val="false"/>
          <w:i w:val="false"/>
          <w:color w:val="ff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27-бабы </w:t>
      </w:r>
      <w:r>
        <w:rPr>
          <w:rFonts w:ascii="Times New Roman"/>
          <w:b w:val="false"/>
          <w:i w:val="false"/>
          <w:color w:val="000000"/>
          <w:sz w:val="28"/>
        </w:rPr>
        <w:t>1-тармағының</w:t>
      </w:r>
      <w:r>
        <w:rPr>
          <w:rFonts w:ascii="Times New Roman"/>
          <w:b w:val="false"/>
          <w:i w:val="false"/>
          <w:color w:val="ff0000"/>
          <w:sz w:val="28"/>
        </w:rPr>
        <w:t xml:space="preserve"> 8-1) тармақшасына сәйкес, бекітілген жобалық құжаттама негізінде және су объектілерін тиісті санитарлық-гигиеналық және экологиялық талаптарға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r>
        <w:br/>
      </w:r>
      <w:r>
        <w:rPr>
          <w:rFonts w:ascii="Times New Roman"/>
          <w:b w:val="false"/>
          <w:i w:val="false"/>
          <w:color w:val="000000"/>
          <w:sz w:val="28"/>
        </w:rPr>
        <w:t>
</w:t>
      </w:r>
    </w:p>
    <w:bookmarkStart w:name="z4" w:id="0"/>
    <w:p>
      <w:pPr>
        <w:spacing w:after="0"/>
        <w:ind w:left="0"/>
        <w:jc w:val="both"/>
      </w:pPr>
      <w:r>
        <w:rPr>
          <w:rFonts w:ascii="Times New Roman"/>
          <w:b w:val="false"/>
          <w:i w:val="false"/>
          <w:color w:val="000000"/>
          <w:sz w:val="28"/>
        </w:rPr>
        <w:t>
      1. Мыналар:</w:t>
      </w:r>
    </w:p>
    <w:bookmarkEnd w:id="0"/>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Шығыс Қазақстан облысы Глубокое ауданының Жаңа Үлбі ауылында орналасқан сұралып отырған жер учаскелерінің тұстамасындағы Кіші Үлбі өзенінің (сол жағалау) су қорғау аймағы мен су қорғау белдеуі;</w:t>
      </w:r>
    </w:p>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Глубокое ауданының Жаңа Үлбі ауылында орналасқан сұралып отырған жер учаскелерінің тұстамасындағы Кіші Үлбі өзенінің (сол жағалау) су қорғау аймағы аумағында шаруашылыққа пайдаланудың арнайы режимі және су қорғау белдеуі аумағында шектеулі шаруашылық қызмет режимі белгіленсін.</w:t>
      </w:r>
    </w:p>
    <w:bookmarkStart w:name="z5" w:id="1"/>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Глубокое ауданының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1"/>
    <w:bookmarkStart w:name="z6" w:id="2"/>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2"/>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қаулының ресми жарияланғаннан кейін Шығыс Қазақстан облысы әкімінің интернет-ресурсында орналастырылуын қамтамасыз етсін.</w:t>
      </w:r>
    </w:p>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Экология, геология және табиғи ресурстар </w:t>
      </w:r>
      <w:r>
        <w:br/>
      </w:r>
      <w:r>
        <w:rPr>
          <w:rFonts w:ascii="Times New Roman"/>
          <w:b w:val="false"/>
          <w:i w:val="false"/>
          <w:color w:val="000000"/>
          <w:sz w:val="28"/>
        </w:rPr>
        <w:t xml:space="preserve">министрлігі Су ресурстары комитетінің </w:t>
      </w:r>
      <w:r>
        <w:br/>
      </w:r>
      <w:r>
        <w:rPr>
          <w:rFonts w:ascii="Times New Roman"/>
          <w:b w:val="false"/>
          <w:i w:val="false"/>
          <w:color w:val="000000"/>
          <w:sz w:val="28"/>
        </w:rPr>
        <w:t xml:space="preserve">Су ресурстарын пайдалануды реттеу </w:t>
      </w:r>
      <w:r>
        <w:br/>
      </w:r>
      <w:r>
        <w:rPr>
          <w:rFonts w:ascii="Times New Roman"/>
          <w:b w:val="false"/>
          <w:i w:val="false"/>
          <w:color w:val="000000"/>
          <w:sz w:val="28"/>
        </w:rPr>
        <w:t xml:space="preserve">және қорғау жөніндегі Ертіс бассейндік </w:t>
      </w:r>
      <w:r>
        <w:br/>
      </w:r>
      <w:r>
        <w:rPr>
          <w:rFonts w:ascii="Times New Roman"/>
          <w:b w:val="false"/>
          <w:i w:val="false"/>
          <w:color w:val="000000"/>
          <w:sz w:val="28"/>
        </w:rPr>
        <w:t xml:space="preserve">инспекциясының басшысының міндетін атқарушы ______________ М. Иманжанов </w:t>
      </w:r>
      <w:r>
        <w:br/>
      </w:r>
      <w:r>
        <w:rPr>
          <w:rFonts w:ascii="Times New Roman"/>
          <w:b w:val="false"/>
          <w:i w:val="false"/>
          <w:color w:val="000000"/>
          <w:sz w:val="28"/>
        </w:rPr>
        <w:t>2021 жылғы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2021 жылғы 23 сәуірдегі </w:t>
            </w:r>
            <w:r>
              <w:br/>
            </w:r>
            <w:r>
              <w:rPr>
                <w:rFonts w:ascii="Times New Roman"/>
                <w:b w:val="false"/>
                <w:i w:val="false"/>
                <w:color w:val="000000"/>
                <w:sz w:val="20"/>
              </w:rPr>
              <w:t>№ 138 қаулысына қосымша</w:t>
            </w:r>
          </w:p>
        </w:tc>
      </w:tr>
    </w:tbl>
    <w:p>
      <w:pPr>
        <w:spacing w:after="0"/>
        <w:ind w:left="0"/>
        <w:jc w:val="left"/>
      </w:pPr>
      <w:r>
        <w:rPr>
          <w:rFonts w:ascii="Times New Roman"/>
          <w:b/>
          <w:i w:val="false"/>
          <w:color w:val="000000"/>
        </w:rPr>
        <w:t xml:space="preserve"> Шығыс Қазақстан облысы Глубокое ауданының Жаңа Үлбі ауылында орналасқан сұралып отырған жер учаскелерінің тұстамасындағы Кіші Үлбі өзенінің (сол жағалау) су қорғау аймағы мен су қорғау белдеуі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4"/>
        <w:gridCol w:w="2040"/>
        <w:gridCol w:w="2041"/>
        <w:gridCol w:w="1464"/>
        <w:gridCol w:w="2041"/>
        <w:gridCol w:w="2041"/>
        <w:gridCol w:w="1079"/>
      </w:tblGrid>
      <w:tr>
        <w:trPr>
          <w:trHeight w:val="30" w:hRule="atLeast"/>
        </w:trPr>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Су объектісі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Үлбі өзені (сол жағалау)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0,244</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Су қорғау аймағы мен су қорғау белдеуінің шекаралары мен ені бекітілген жобалық құжаттаманың картографиялық материалында көрсетілген.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