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d834" w14:textId="7b6d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19 сәуірдегі № 120 бірлескен қаулысы және Шығыс Қазақстан облыстық мәслихатының 2021 жылғы 23 сәуірдегі № 4/37-VII шешімі. Шығыс Қазақстан облысының Әділет департаментінде 2021 жылғы 27 сәуірде № 8683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"Өскемен қаласының құрамдас бөліктеріне атау және қайта атау беру жөнінде ұсыныстарды енгізу туралы" Өскемен қаласы әкімдігінің 2020 жылғы 23 қарашадағы № 4311 қаулысы және Өскемен қалалық мәслихатының 2020 жылғы 26 қарашадағы № 63/4 шешімі, "Өскемен қаласының құрамдас бөлігіне қайта атау беру жөнінде ұсынысты енгізу туралы" Өскемен қаласы әкімдігінің 2020 жылғы 23 желтоқсандағы № 4749 қаулысы және Өскемен қалалық мәслихатының 2020 жылғы 24 желтоқсандағы № 64/9-VI шешімі негізінде, Қазақстан Республикасы Үкіметінің жанындағы Республикалық ономастика комиссиясының 2021 жылғы 3 ақпандағы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 қаласының кейбір құрамдас бөліктері: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20-шы тұрғын ауданындағы: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көшесіне – Анатолий Иванов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көшесіне – Қайым Мұхамедханов көшесі деген атау берілсін.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Өскемен қаласының кейбір құрамдас бөліктері: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Образцовая көшесі – Дмитрий Менделеев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Амурская көшесі – Қанипа Бітібаева көшесі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