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ff767" w14:textId="83ff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қала, кент және ауылдық округтердің бюджеті туралы" Жетісай аудандық мәслихатының 2020 жылғы 31 желтоқсандағы № 41-221-VI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2021 жылғы 21 маусымдағы № 8-50-VII шешiмi. Қазақстан Республикасының Әділет министрлігінде 2021 жылғы 9 шілдеде № 23383 болып тiркелдiтiркелдi.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Жетісай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қала, кент және ауылдық округтердің бюджеті туралы" Жетісай аудандық мәслихатының 2020 жылғы 31 желтоқсандағы № 41-221-VI (Нормативтік құқықтық актілерді мемлекеттік тіркеу тізілімінде № 6005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Жетісай қаласының 2021-2023 жылдарға арналған бюджеті 1, 2 және 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169 828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143 180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26 648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179 721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- 9 893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9 893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9 893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Жаңа ауыл ауылдық округінің 2021-2023 жылдарға арналған бюджеті 4, 5 және 6-қосымшаларға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50 592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34 326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54 090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- 3 498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3 498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Жылы су ауылдық округінің 2021-2023 жылдарға арналған бюджеті 7, 8 және 9-қосымшаларға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62 763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51 895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66 196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3 433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Қазыбек би ауылдық округінің 2021-2023 жылдарға арналған бюджеті 10, 11 және 12-қосымшаларға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32 541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16 677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38 084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5 543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Қарақай ауылдық округінің 2021-2023 жылдарға арналған бюджеті 13, 14 және 15-қосымшаларға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26 554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19 034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2 461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Асықата кентінің 2021-2023 жылдарға арналған бюджеті 16, 17 және 18-қосымшаларға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60 211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30 557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29 654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5 568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Абай ауылдық округінің 2021-2023 жылдарға арналған бюджеті 19, 20 және 21-қосымшаларға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76 680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11 274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65 406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2 423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Атамекен ауылдық округінің 2021-2023 жылдарға арналған бюджеті 22, 23 және 24-қосымшаларға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32 298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23 478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Ш.Ділдабеков ауылдық округінің 2021-2023 жылдарға арналған бюджеті 25, 26 және 27-қосымшаларға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56 460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46 521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3 776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3 776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Ж.Ералиев ауылдық округінің 2021-2023 жылдарға арналған бюджеті 28, 29 және 30-қосымшаларға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33 695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10 685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23 010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35 404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1 709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Қызылқұм ауылдық округінің 2021-2023 жылдарға арналған бюджеті 31, 32 және 33-қосымшаларға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34 308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11 894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22 414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2 751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Мақталы ауылдық округінің 2021-2023 жылдарға арналған бюджеті 34, 35 және 36-қосымшаларға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48 175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6 365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41 810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2 901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Ынтымақ ауылдық округінің 2021-2023 жылдарға арналған бюджеті 37, 38 және 39-қосымшаларға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36 537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14 957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21 580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39 850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3 313 мың теңге.";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"Жетісай аудандық мәслихатының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Жетісай аудандық мәслихатының интернет-ресурсында орналастыруды қамтамасыз етсін.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Танирбергенов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маслихаттың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маусымдағы № 8-50-VII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Жетісай қаласының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маусымдағы № 8-50-VII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ауыл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маусымдағы № 8-50-VII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 су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маусымдағы № 8-50-VII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Қазыбек би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маусымдағы № 8-50-VII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Қарақай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маусымдағы № 8-50-VII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Асықата кентінің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маусымдағы № 8-50-VII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маусымдағы № 8-50-VII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маусымдағы № 8-50-VII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Ш.Ділдабеков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маусымдағы № 8-50-VII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Ж.Ералиев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маусымдағы № 8-50-VII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маусымдағы № 8-50-VII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Мақталы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21 маусымдағы № 8-50-VII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 мәслихатының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31 желтоқсандағы № 41-221-VI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