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a65eb" w14:textId="78a65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Жетісай аудандық мәслихатының 2020 жылғы 31 желтоқсандағы № 41-221-VI "2021-2023 жылдарға арналған қала, кент және ауылдық округтердің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Жетісай аудандық мәслихатының 2021 жылғы 4 наурыздағы № 4-23-VII шешiмi. Түркістан облысының Әдiлет департаментiнде 2021 жылғы 10 наурызда № 6088 болып тiркелдi.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109-1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Жетісай аудандық мәслихатының 2021 жылғы 23 ақпандағы № 3-18-VII "Жетісай аудандық мәслихатының 2020 жылғы 23 желтоқсандағы № 40-207-VI "2021-2023 жылдарға арналған аудандық бюджет туралы" шешіміне өзгерістер енгізу туралы" Нормативтік құқықтық актілерді мемлекеттік тіркеу тізілімінде № 6077 тіркелген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Жетісай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Жетісай аудандық мәслихатының 2020 жылғы 31 желтоқсандағы № 41-221-VI "2021-2023 жылдарға арналған қала, кент және ауылдық округтердің бюджеті туралы" (Нормативтік құқықтық актілерді мемлекеттік тіркеу тізілімінде № 6005 тіркелген, 2021 жылғы 12 қаңтардағы Қазақстан Республикасының нормативтік құқықтық актілерінің эталондық бақылау банкінде электронды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Жетісай қаласының 2021-2023 жылдарға арналған бюджеті 1, 2 және 3-қосымшаларға сәйкес, оның ішінде 2021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131 786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105 138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26 648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141 679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- 9 893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9 893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9 893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Жаңа ауыл ауылдық округінің 2021-2023 жылдарға арналған бюджеті 4, 5 және 6-қосымшаларға сәйкес, оның ішінде 2021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43 524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14 761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28 763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47 022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- 3 498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3 498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3 498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Жылы су ауылдық округінің 2021-2023 жылдарға арналған бюджеті 7, 8 және 9-қосымшаларға сәйкес, оның ішінде 2021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60 301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10 585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49 716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63 734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- 3 433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3 433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3 433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Қазыбек би ауылдық округінің 2021-2023 жылдарға арналған бюджеті 10, 11 және 12-қосымшаларға сәйкес, оның ішінде 2021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31 541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15 677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15 864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37 084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- 5 543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5 543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5 543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Қарақай ауылдық округінің 2021-2023 жылдарға арналған бюджеті 13, 14 және 15-қосымшаларға сәйкес, оның ішінде 2021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24 228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6 820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17 408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26 689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- 2 461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2 461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2 461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Асықата кентінің 2021-2023 жылдарға арналған бюджеті 16, 17 және 18-қосымшаларға сәйкес, оның ішінде 2021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41 314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26 588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14 726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46 882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- 5 568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5 568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5 568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Абай ауылдық округінің 2021-2023 жылдарға арналған бюджеті 19, 20 және 21-қосымшаларға сәйкес, оның ішінде 2021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66 706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9 517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57 189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69 129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- 2 423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2 423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2 423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Атамекен ауылдық округінің 2021-2023 жылдарға арналған бюджеті 22, 23 және 24-қосымшаларға сәйкес, оның ішінде 2021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30 855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8 820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22 035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31 798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- 943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943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943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Ш.Ділдабеков ауылдық округінің 2021-2023 жылдарға арналған бюджеті 25, 26 және 27-қосымшаларға сәйкес, оның ішінде 2021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39 379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9 439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500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29 440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43 155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- 3 776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3 776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3 776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Ж.Ералиев ауылдық округінің 2021-2023 жылдарға арналған бюджеті 28, 29 және 30-қосымшаларға сәйкес, оның ішінде 2021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32 569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10 185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22 384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34 278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- 1 709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1 709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1 709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Қызылқұм ауылдық округінің 2021-2023 жылдарға арналған бюджеті 31, 32 және 33-қосымшаларға сәйкес, оның ішінде 2021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31 069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11 894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19 175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33 820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- 2 751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2 751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2 751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Мақталы ауылдық округінің 2021-2023 жылдарға арналған бюджеті 34, 35 және 36-қосымшаларға сәйкес, оның ішінде 2021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45 229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5 045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40 184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48 130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- 2 901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2 901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2 901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Ынтымақ ауылдық округінің 2021-2023 жылдарға арналған бюджеті 37, 38 және 39-қосымшаларға сәйкес, оның ішінде 2021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33 171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12 137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21 580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37 030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- 3 313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3 313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3 313 мың теңге.";</w:t>
      </w:r>
    </w:p>
    <w:bookmarkStart w:name="z1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</w:p>
    <w:bookmarkStart w:name="z1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 тармақ мынадай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Осы шешім 2021 жылғы 1 қаңтардан бастап қолданысқа енгізіледі.".</w:t>
      </w:r>
    </w:p>
    <w:bookmarkStart w:name="z1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"Жетісай аудандық мәслихатының аппараты" мемлекеттік мекемесі Қазақстан Республикасының заңнамасында белгіленген тәртіппен: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"Қазақстан Республикасының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Жетісай аудандық мәслихатының интернет-ресурсында орналастыруды қамтамасыз етсін.</w:t>
      </w:r>
    </w:p>
    <w:bookmarkStart w:name="z2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2021 жылғы 1 қаңтардан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 Кожбанова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маслихаттың хатшысы: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Утанов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4 наурыздағы № 4-23-VII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41-221-VI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Жетісай қаласының 2021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4 наурыздағы № 4-23-VII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41-221-VI шешіміне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Жаңа ауыл ауылдық округінің 2021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4 наурыздағы № 4-23-VII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41-221-VI шешіміне 7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Жылы су ауылдық округінің 2021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4 наурыздағы № 4-23-VII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41-221-VI шешіміне 10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Қазыбек би ауылдық округінің 2021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4 наурыздағы № 4-23-VII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41-221-VI шешіміне 13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Қарақай ауылдық округінің 2021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4 наурыздағы № 4-23-VII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41-221-VI шешіміне 16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Асықата кентінің 2021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4 наурыздағы № 4-23-VII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41-221-VI шешіміне 19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Абай ауылдық округінің 2021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4 наурыздағы № 4-23-VII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41-221-VI шешіміне 22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Атамекен ауылдық округінің 2021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4 наурыздағы № 4-23-VII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41-221-VI шешіміне 25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Ш.Ділдабеков ауылдық округінің 2021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4 наурыздағы № 4-23-VII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41-221-VI шешіміне 28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Ж.Ералиев ауылдық округінің 2021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4 наурыздағы № 4-23-VII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41-221-VI шешіміне 31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Қызылқұм ауылдық округінің 2021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4 наурыздағы № 4-23-VII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41-221-VI шешіміне 34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Мақталы ауылдық округінің 2021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4 наурыздағы № 4-23-VII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41-221-VI шешіміне 37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Ынтымақ ауылдық округінің 2021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