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62ff" w14:textId="21a6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2021 жылға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2021 жылғы 12 ақпандағы № 51 қаулысы. Түркістан облысының Әдiлет департаментiнде 2021 жылғы 15 ақпанда № 6066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2021 жылға квотасы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2021 жылға квотасы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2021 жылға квотасы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босатылған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2021 жылға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2-бөлігі 3-тармағының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"Шардара ауданы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аудан әкiмiнiң орынбасары А.Таженовке жүктелсiн.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орындарының 2021 жылға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"Шардара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сервис"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жасыл аймақ"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"Хамит" ауыл шаруашылығы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Жеке кәсіпкер "Жалгасбаев Талгат Серикбаевич"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табиғи ресустар және табиғат пайдалануды реттеу басқармасының "Шардара орман және жануарлар әлемін қорғау жөніндегі мемлекеттік мекемесі"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орындарының 2021 жылға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адамдарды жұмысқа орналастыру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жасыл аймақ"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сервис"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"Шардара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"Хамит" ауыл шаруашылығы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2021 жылға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Жұмыскерлердің тізімдік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16 Колледж"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"Мәулен Қалмырза атындағы № 3 мамандандырылған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дене шынықтыру және спорт басқармасының "Шардара аудандық № 3 балалар мен жасөспірімдер спорт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дене шынықтыру және спорт басқармасының "Шардара аудандық № 2 балалар мен жасөспірімдер спорт мектебі""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әлеуетті дамыту бөлімінің "Оқушылар үй"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әлеуетті дамыту бөлімінің "Балалар саз мектебі"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"Хамит" ауыл шаруашылығы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