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26759" w14:textId="3f267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Түлкібас аудандық мәслихатының 2020 жылғы 21 желтоқсандағы № 64/1-06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аудандық мәслихатының 2021 жылғы 22 шілдедегі № 11/1-07 шешімі. Қазақстан Республикасының Әділет министрлігінде 2021 жылғы 30 шілдеде № 23770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Түлкібас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Түлкібас аудандық мәслихатының "2021-2023 жылдарға арналған аудандық бюджет туралы" 2020 жылғы 21 желтоқсандағы № 64/1-06 (нормативтік құқықтық актілерді мемлекеттік тіркеу тізілімінде № 5977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Түлкібас ауданының 2021-2023 жылдарға арналған аудандық бюджеті 1, 2 және 3-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18019650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–2548515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45253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32517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15393365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18182983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-16552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8751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–25303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- 146781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146781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8751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25303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163333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шілдедегі № 11/1-07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желтоқсандағы №64/1-06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Түлкібас ауданының 2021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18 019 650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15 393 365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15 393 365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15 393 365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18 182 983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көмегін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Аудан(облыстық маңызы бар қаланың)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