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995" w14:textId="83fc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2020 жылғы 21 желтоқсандағы № 64/1-06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2021 жылғы 18 наурыздағы № 4/1-07 шешімі. Түркістан облысының Әділет департаментінде 2021 жылғы 25 наурызда № 6125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2020 жылғы 21 желтоқсандағы № 64/1-06 "2021-2023 жылдарға арналған аудандық бюджет туралы" (Нормативтік құқықтық актілерді мемлекеттік тіркеу тізілімінде № 5977 тіркелген, 2020 жылдың 29 желтоқсанында Қазақстан Республикасының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2021-2023 жылдарға арналған аудандық бюджеті 1, 2 және 3-қосымшаларға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18222099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–2403728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15779559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18385432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-16532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- 142781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163333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Түлкібас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4/1-07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64/1-06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