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688c" w14:textId="4e76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2021 жылғы 4 мамырдағы № 3-19/VII шешiмi. Түркістан облысының Әдiлет департаментiнде 2021 жылғы 13 мамырда № 6201 болып тiркелдi. Күші жойылды - Түркістан облысы Сайрам аудандық мәслихатының 2024 жылғы 22 ақпандағы № 12-98/VIII шешiмiмен</w:t>
      </w:r>
    </w:p>
    <w:p>
      <w:pPr>
        <w:spacing w:after="0"/>
        <w:ind w:left="0"/>
        <w:jc w:val="both"/>
      </w:pPr>
      <w:r>
        <w:rPr>
          <w:rFonts w:ascii="Times New Roman"/>
          <w:b w:val="false"/>
          <w:i w:val="false"/>
          <w:color w:val="ff0000"/>
          <w:sz w:val="28"/>
        </w:rPr>
        <w:t xml:space="preserve">
      Ескерту. Күші жойылды - Түркістан облысы Сайрам аудандық мәслихатының 22.02.2024 № 12-98/VIII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"Қазақстан Республикасындағы жергілікті мемлекеттік басқару және өзін-өзі басқару туралы" 2001 жылғы 23 қантардағы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көрсетудін,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Сайрам ауданының әлеуметтік көмек көрсетудің, оның мөлшерлерін белгілеудің және мұқтаж азаматтардың жекеленген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Сайрам аудандық мәслихатының 14.04.2023 </w:t>
      </w:r>
      <w:r>
        <w:rPr>
          <w:rFonts w:ascii="Times New Roman"/>
          <w:b w:val="false"/>
          <w:i w:val="false"/>
          <w:color w:val="000000"/>
          <w:sz w:val="28"/>
        </w:rPr>
        <w:t>№ 25-150/VII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Сайрам аудандық мәслихатының 2016 жылғы 21 қыркүйектегі № 7-44/VI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(Нормативтiк құқықтық актiлердi мемлекеттiк тiркеу тiзiлiмiнде № 3868 тiркелген, 2016 жылғы 31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"Сайрам аудандық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шешімді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Сайрам аудандық мәслихатының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Сыздиков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2021 жылғы</w:t>
            </w:r>
            <w:r>
              <w:br/>
            </w:r>
            <w:r>
              <w:rPr>
                <w:rFonts w:ascii="Times New Roman"/>
                <w:b w:val="false"/>
                <w:i w:val="false"/>
                <w:color w:val="000000"/>
                <w:sz w:val="20"/>
              </w:rPr>
              <w:t>4 мамырдағы № 3-19/VII</w:t>
            </w:r>
            <w:r>
              <w:br/>
            </w:r>
            <w:r>
              <w:rPr>
                <w:rFonts w:ascii="Times New Roman"/>
                <w:b w:val="false"/>
                <w:i w:val="false"/>
                <w:color w:val="000000"/>
                <w:sz w:val="20"/>
              </w:rPr>
              <w:t>шешімімен бекітілген</w:t>
            </w:r>
          </w:p>
        </w:tc>
      </w:tr>
    </w:tbl>
    <w:bookmarkStart w:name="z7" w:id="5"/>
    <w:p>
      <w:pPr>
        <w:spacing w:after="0"/>
        <w:ind w:left="0"/>
        <w:jc w:val="left"/>
      </w:pPr>
      <w:r>
        <w:rPr>
          <w:rFonts w:ascii="Times New Roman"/>
          <w:b/>
          <w:i w:val="false"/>
          <w:color w:val="000000"/>
        </w:rPr>
        <w:t xml:space="preserve">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Түркістан облысы Сайрам аудандық мәслихатының 14.04.2023 </w:t>
      </w:r>
      <w:r>
        <w:rPr>
          <w:rFonts w:ascii="Times New Roman"/>
          <w:b w:val="false"/>
          <w:i w:val="false"/>
          <w:color w:val="ff0000"/>
          <w:sz w:val="28"/>
        </w:rPr>
        <w:t>№ 25-150/VII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Сайрам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Үкiметiнiң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7"/>
    <w:bookmarkStart w:name="z10" w:id="8"/>
    <w:p>
      <w:pPr>
        <w:spacing w:after="0"/>
        <w:ind w:left="0"/>
        <w:jc w:val="both"/>
      </w:pPr>
      <w:r>
        <w:rPr>
          <w:rFonts w:ascii="Times New Roman"/>
          <w:b w:val="false"/>
          <w:i w:val="false"/>
          <w:color w:val="000000"/>
          <w:sz w:val="28"/>
        </w:rPr>
        <w:t>
      2. Әлеуметтік көмек Сайрам ауданының аумағында тұрақты тұратын, мұқтаж азаматтардың жекелеген санаттарына көрсетіледі.</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қолданылатын негізгі терминдер мен ұғымдар:</w:t>
      </w:r>
    </w:p>
    <w:bookmarkEnd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Түркістан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өмірдегі қиын жағдай – азаматтың тыныс-тіршілігін объективті түрде бұзатын, ол өз бетінше еңсере алмайтын ахуал;</w:t>
      </w:r>
    </w:p>
    <w:p>
      <w:pPr>
        <w:spacing w:after="0"/>
        <w:ind w:left="0"/>
        <w:jc w:val="both"/>
      </w:pPr>
      <w:r>
        <w:rPr>
          <w:rFonts w:ascii="Times New Roman"/>
          <w:b w:val="false"/>
          <w:i w:val="false"/>
          <w:color w:val="000000"/>
          <w:sz w:val="28"/>
        </w:rPr>
        <w:t>
      7) уәкілетті орган –Сайрам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 – аумақтық бірлік әкімдерінің шешімімен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2" w:id="10"/>
    <w:p>
      <w:pPr>
        <w:spacing w:after="0"/>
        <w:ind w:left="0"/>
        <w:jc w:val="both"/>
      </w:pPr>
      <w:r>
        <w:rPr>
          <w:rFonts w:ascii="Times New Roman"/>
          <w:b w:val="false"/>
          <w:i w:val="false"/>
          <w:color w:val="000000"/>
          <w:sz w:val="28"/>
        </w:rPr>
        <w:t>
      4. Осы Қағидалардың мақсаттары үшін әлеуметтік көмек ретінде жергілікті атқарушы органмен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10"/>
    <w:bookmarkStart w:name="z13" w:id="11"/>
    <w:p>
      <w:pPr>
        <w:spacing w:after="0"/>
        <w:ind w:left="0"/>
        <w:jc w:val="both"/>
      </w:pPr>
      <w:r>
        <w:rPr>
          <w:rFonts w:ascii="Times New Roman"/>
          <w:b w:val="false"/>
          <w:i w:val="false"/>
          <w:color w:val="000000"/>
          <w:sz w:val="28"/>
        </w:rPr>
        <w:t xml:space="preserve">
      5. "Қазақстан Республикасында мүгедектігi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тәртіпте көрсетіледі.</w:t>
      </w:r>
    </w:p>
    <w:bookmarkEnd w:id="11"/>
    <w:bookmarkStart w:name="z14" w:id="12"/>
    <w:p>
      <w:pPr>
        <w:spacing w:after="0"/>
        <w:ind w:left="0"/>
        <w:jc w:val="both"/>
      </w:pPr>
      <w:r>
        <w:rPr>
          <w:rFonts w:ascii="Times New Roman"/>
          <w:b w:val="false"/>
          <w:i w:val="false"/>
          <w:color w:val="000000"/>
          <w:sz w:val="28"/>
        </w:rPr>
        <w:t>
      6. Әлеуметтік көмек бір рет және (немесе) мерзімді (ай сайын) көрсетіледі.</w:t>
      </w:r>
    </w:p>
    <w:bookmarkEnd w:id="12"/>
    <w:bookmarkStart w:name="z15" w:id="13"/>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7. Мереке күндеріне әлеуметтік көмек бір рет ақшалай төлем түрінде келесі санаттағы азаматтарға көрсетіледі:</w:t>
      </w:r>
    </w:p>
    <w:bookmarkEnd w:id="14"/>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көп балалы аналарға, оның ішінде "Алтын алқа", "Күміс алқа" алқаларымен наградталған немесе бұрын "Батыр ана" атағын алған, сондай-ақ І және ІІ дәрежелі "Ана даңқы" ордендерімен наградталған -2 (екі) айлық есептік көрсеткіш мөлшерінде;</w:t>
      </w:r>
    </w:p>
    <w:p>
      <w:pPr>
        <w:spacing w:after="0"/>
        <w:ind w:left="0"/>
        <w:jc w:val="both"/>
      </w:pPr>
      <w:r>
        <w:rPr>
          <w:rFonts w:ascii="Times New Roman"/>
          <w:b w:val="false"/>
          <w:i w:val="false"/>
          <w:color w:val="000000"/>
          <w:sz w:val="28"/>
        </w:rPr>
        <w:t>
      2) 7 мамыр - Отан қорғаушылар күні:</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–30 (отыз)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Чернобыль АЭС апаттың салдарынан қайтыс болғандардың немесе қайтыс болған мүгедектігі бар адамдардың отбасыларына –10 (он)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мiндеттiлерге–30 (отыз)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қызметшiлерiне–30 (отыз) айлық есептік көрсеткіш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қызметшiлерiне–30 (отыз) айлық есептік көрсеткіш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қызметшiлеріне–30 (отыз)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қызметшілеріне–30 (отыз)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қызметшілеріне–30 (отыз) айлық есептік көрсеткіш мөлшерінде;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адамдарына–30 (отыз) айлық есептік көрсеткіш мөлшерінде;</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адамдарға - 30 (отыз) айлық есептік көрсеткіш мөлшерінде;</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Ұлы Отан соғысының ардагерлеріне - 1 000 000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(жұбайына)–10 (он)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 (бұдан әрі - КСР Одағы) ордендерімен және медальдарымен наградталған адамдарға–30 000 (отыз мың) теңге мөлшерінде;</w:t>
      </w:r>
    </w:p>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адамдарға–30 000 (отыз мың) теңге мөлшерінде; </w:t>
      </w:r>
    </w:p>
    <w:p>
      <w:pPr>
        <w:spacing w:after="0"/>
        <w:ind w:left="0"/>
        <w:jc w:val="both"/>
      </w:pPr>
      <w:r>
        <w:rPr>
          <w:rFonts w:ascii="Times New Roman"/>
          <w:b w:val="false"/>
          <w:i w:val="false"/>
          <w:color w:val="000000"/>
          <w:sz w:val="28"/>
        </w:rPr>
        <w:t xml:space="preserve">
      жасына байланысты зейнетақы төлемдерін немесе еңбек сіңірген жылдары үшін зейнетақы төлемдерін алушылар болып табылатын және "Қазақстанның Еңбек Ері" атағына ие болған, бұрынғы КСР Одағының немесе Қазақстан Республикасының ордендерімен немесе медальдарымен наградталған не бұрынғы КСР Одағының немесе Қазақстан Республикасының құрметті атақтарына ие болған, не Қазақстан Республикасының құрмет грамоталарымен наградталған, не Қазақстан Республикасының ведомстволық наградаларымен наградталған адамдарға –10 (он) айлық есептік көрсеткіш мөлшерінде; </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тұтқындарға- 30 000 (отыз мың) теңге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алғанда)–10 (он) айлық есептік көрсеткіш мөлшерінде.</w:t>
      </w:r>
    </w:p>
    <w:p>
      <w:pPr>
        <w:spacing w:after="0"/>
        <w:ind w:left="0"/>
        <w:jc w:val="both"/>
      </w:pPr>
      <w:r>
        <w:rPr>
          <w:rFonts w:ascii="Times New Roman"/>
          <w:b w:val="false"/>
          <w:i w:val="false"/>
          <w:color w:val="000000"/>
          <w:sz w:val="28"/>
        </w:rPr>
        <w:t>
      4)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тұлғаларына - 150 000 (жүз елу мың) теңге мөлшерінде.</w:t>
      </w:r>
    </w:p>
    <w:bookmarkStart w:name="z17" w:id="15"/>
    <w:p>
      <w:pPr>
        <w:spacing w:after="0"/>
        <w:ind w:left="0"/>
        <w:jc w:val="both"/>
      </w:pPr>
      <w:r>
        <w:rPr>
          <w:rFonts w:ascii="Times New Roman"/>
          <w:b w:val="false"/>
          <w:i w:val="false"/>
          <w:color w:val="000000"/>
          <w:sz w:val="28"/>
        </w:rPr>
        <w:t>
      8. Әлеуметтік көмек өмірлік қиын жағдайдағы мұқтаж азаматтардың жекелеген санаттарына бір рет және (немесе) мерзімді (ай сайын) көрсетіледі:</w:t>
      </w:r>
    </w:p>
    <w:bookmarkEnd w:id="15"/>
    <w:p>
      <w:pPr>
        <w:spacing w:after="0"/>
        <w:ind w:left="0"/>
        <w:jc w:val="both"/>
      </w:pPr>
      <w:r>
        <w:rPr>
          <w:rFonts w:ascii="Times New Roman"/>
          <w:b w:val="false"/>
          <w:i w:val="false"/>
          <w:color w:val="000000"/>
          <w:sz w:val="28"/>
        </w:rPr>
        <w:t>
      1) жалғызілікті зейнеткерлер мен жалғызілікті мүгедектігі бар адамдарға, үйде оқып және тәрбиеленетін мүгедектігі бар балаларға - ай сайын,1 (бір) айлық есептік көрсеткіш мөлшерінде;</w:t>
      </w:r>
    </w:p>
    <w:p>
      <w:pPr>
        <w:spacing w:after="0"/>
        <w:ind w:left="0"/>
        <w:jc w:val="both"/>
      </w:pPr>
      <w:r>
        <w:rPr>
          <w:rFonts w:ascii="Times New Roman"/>
          <w:b w:val="false"/>
          <w:i w:val="false"/>
          <w:color w:val="000000"/>
          <w:sz w:val="28"/>
        </w:rPr>
        <w:t>
      2) мамандандырылған туберкулезге қарсы медициналық ұйымнан шығарылған, туберкулезбен ауыратын адамдарға,табысын есепке алусыз, ұсынылған тізімдер бойынша -ай сайын,10(он)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вирусынан туындаған диспансерлік есепте тұрған балалардың ата-аналарына немесе өзге де заңды өкілдеріне - ай сайын, 2 (екі) ең төменгі күнкөріс деңгейі мөлшерінде;</w:t>
      </w:r>
    </w:p>
    <w:p>
      <w:pPr>
        <w:spacing w:after="0"/>
        <w:ind w:left="0"/>
        <w:jc w:val="both"/>
      </w:pPr>
      <w:r>
        <w:rPr>
          <w:rFonts w:ascii="Times New Roman"/>
          <w:b w:val="false"/>
          <w:i w:val="false"/>
          <w:color w:val="000000"/>
          <w:sz w:val="28"/>
        </w:rPr>
        <w:t>
      4) қатерлі ісік ауруына шалдыққан тұлғаларға, табысын есепке алусыз - бір рет,10 (он) айлық есептік көрсеткіш мөлшерінде;</w:t>
      </w:r>
    </w:p>
    <w:p>
      <w:pPr>
        <w:spacing w:after="0"/>
        <w:ind w:left="0"/>
        <w:jc w:val="both"/>
      </w:pPr>
      <w:r>
        <w:rPr>
          <w:rFonts w:ascii="Times New Roman"/>
          <w:b w:val="false"/>
          <w:i w:val="false"/>
          <w:color w:val="000000"/>
          <w:sz w:val="28"/>
        </w:rPr>
        <w:t>
      5) созылмалы бүйрек жетімсіздігі ауруына шалдыққан адамдарға, жол жүрумен байланысты шығындарын өтеу үшін, табысын есепке алусыз - бір рет 50 (елу) айлық есептік көрсеткіш мөлшерінде;</w:t>
      </w:r>
    </w:p>
    <w:p>
      <w:pPr>
        <w:spacing w:after="0"/>
        <w:ind w:left="0"/>
        <w:jc w:val="both"/>
      </w:pPr>
      <w:r>
        <w:rPr>
          <w:rFonts w:ascii="Times New Roman"/>
          <w:b w:val="false"/>
          <w:i w:val="false"/>
          <w:color w:val="000000"/>
          <w:sz w:val="28"/>
        </w:rPr>
        <w:t>
      6) мүгедектігі бар адамдарды абилитациялау мен оңалтудың жеке бағдарламасы бойынша арнаулы жүріп-тұру құралдармен қамтамасыз етуге:</w:t>
      </w:r>
    </w:p>
    <w:p>
      <w:pPr>
        <w:spacing w:after="0"/>
        <w:ind w:left="0"/>
        <w:jc w:val="both"/>
      </w:pPr>
      <w:r>
        <w:rPr>
          <w:rFonts w:ascii="Times New Roman"/>
          <w:b w:val="false"/>
          <w:i w:val="false"/>
          <w:color w:val="000000"/>
          <w:sz w:val="28"/>
        </w:rPr>
        <w:t>
      серуендеуге арналған арнаулы жүріп-тұру құралдарға -бір рет, 70 (жетпіс) айлық есептік көрсеткіш мөлшерінде;</w:t>
      </w:r>
    </w:p>
    <w:p>
      <w:pPr>
        <w:spacing w:after="0"/>
        <w:ind w:left="0"/>
        <w:jc w:val="both"/>
      </w:pPr>
      <w:r>
        <w:rPr>
          <w:rFonts w:ascii="Times New Roman"/>
          <w:b w:val="false"/>
          <w:i w:val="false"/>
          <w:color w:val="000000"/>
          <w:sz w:val="28"/>
        </w:rPr>
        <w:t>
      бөлмеге арналған арнаулы жүріп-тұру құралдарға-бір рет, 50 (елу) айлық есептік көрсеткіш мөлшерінде;</w:t>
      </w:r>
    </w:p>
    <w:p>
      <w:pPr>
        <w:spacing w:after="0"/>
        <w:ind w:left="0"/>
        <w:jc w:val="both"/>
      </w:pPr>
      <w:r>
        <w:rPr>
          <w:rFonts w:ascii="Times New Roman"/>
          <w:b w:val="false"/>
          <w:i w:val="false"/>
          <w:color w:val="000000"/>
          <w:sz w:val="28"/>
        </w:rPr>
        <w:t>
      7) зейнеткерлерге және мүгедектігі бар адамдарға санаторлық-курорттық емдеуге - бір рет, 60 (алпыс) айлық есептік көрсеткіш мөлшерінде;</w:t>
      </w:r>
    </w:p>
    <w:p>
      <w:pPr>
        <w:spacing w:after="0"/>
        <w:ind w:left="0"/>
        <w:jc w:val="both"/>
      </w:pPr>
      <w:r>
        <w:rPr>
          <w:rFonts w:ascii="Times New Roman"/>
          <w:b w:val="false"/>
          <w:i w:val="false"/>
          <w:color w:val="000000"/>
          <w:sz w:val="28"/>
        </w:rPr>
        <w:t>
      8) мерзімді басылымдарға жазылу үшін -Ұлы Отан соғысының ардагерлеріне бір рет 3 (үш) айлық есептік көрсеткіш мөлшерінде, тыл еңбеккерлеріне бір рет -1 (бір) айлық есептік көрсеткіш мөлшерінде;</w:t>
      </w:r>
    </w:p>
    <w:p>
      <w:pPr>
        <w:spacing w:after="0"/>
        <w:ind w:left="0"/>
        <w:jc w:val="both"/>
      </w:pPr>
      <w:r>
        <w:rPr>
          <w:rFonts w:ascii="Times New Roman"/>
          <w:b w:val="false"/>
          <w:i w:val="false"/>
          <w:color w:val="000000"/>
          <w:sz w:val="28"/>
        </w:rPr>
        <w:t>
       9) пробация қызметінің есебінде тұрған адамдарға – біржолғы 10 (он) айлық есептік көрсеткіш мөлшерінде;</w:t>
      </w:r>
    </w:p>
    <w:p>
      <w:pPr>
        <w:spacing w:after="0"/>
        <w:ind w:left="0"/>
        <w:jc w:val="both"/>
      </w:pPr>
      <w:r>
        <w:rPr>
          <w:rFonts w:ascii="Times New Roman"/>
          <w:b w:val="false"/>
          <w:i w:val="false"/>
          <w:color w:val="000000"/>
          <w:sz w:val="28"/>
        </w:rPr>
        <w:t>
      10) табиғи зілзаланың немесе өрттің салдарынан азаматқа (отбасына) немесе оның мүлкіне зиян келтіруіне байланысты өмірлік қиын жағдай туындаған сәттен бастап өтініш көрсету мерзімі алты айдан кешіктірмей – біржолғы 300 (үш жүз) айлық есептік көрсеткіш мөлшеріне дейін;</w:t>
      </w:r>
    </w:p>
    <w:p>
      <w:pPr>
        <w:spacing w:after="0"/>
        <w:ind w:left="0"/>
        <w:jc w:val="both"/>
      </w:pPr>
      <w:r>
        <w:rPr>
          <w:rFonts w:ascii="Times New Roman"/>
          <w:b w:val="false"/>
          <w:i w:val="false"/>
          <w:color w:val="000000"/>
          <w:sz w:val="28"/>
        </w:rPr>
        <w:t>
      11) Ұлы Отан соғысының ардагерлеріне, жалғызілікті зейнеткерлер мен жалғызілікті мүгедектігі бар адамдарға тұрғын үйін жөндеуге –бір рет, 100 (жүз) айлық есептік көрсеткіш мөлшерінде;</w:t>
      </w:r>
    </w:p>
    <w:p>
      <w:pPr>
        <w:spacing w:after="0"/>
        <w:ind w:left="0"/>
        <w:jc w:val="both"/>
      </w:pPr>
      <w:r>
        <w:rPr>
          <w:rFonts w:ascii="Times New Roman"/>
          <w:b w:val="false"/>
          <w:i w:val="false"/>
          <w:color w:val="000000"/>
          <w:sz w:val="28"/>
        </w:rPr>
        <w:t>
      12) мүгедектігі бар адамдарды абилитациялау мен оңалтудың жеке бағдарламасы бойынша жеке тұрғын үй-тұрмыстық жағдайларын жақсарту үшін:</w:t>
      </w:r>
    </w:p>
    <w:p>
      <w:pPr>
        <w:spacing w:after="0"/>
        <w:ind w:left="0"/>
        <w:jc w:val="both"/>
      </w:pPr>
      <w:r>
        <w:rPr>
          <w:rFonts w:ascii="Times New Roman"/>
          <w:b w:val="false"/>
          <w:i w:val="false"/>
          <w:color w:val="000000"/>
          <w:sz w:val="28"/>
        </w:rPr>
        <w:t>
       арнаулы жүріп-тұру құралдармен қолданатын бірінші топтағы мүгедектігі бар адамдарға –бір рет, 50 (елу) айлық есептік көрсеткіш мөлшерінде;</w:t>
      </w:r>
    </w:p>
    <w:p>
      <w:pPr>
        <w:spacing w:after="0"/>
        <w:ind w:left="0"/>
        <w:jc w:val="both"/>
      </w:pPr>
      <w:r>
        <w:rPr>
          <w:rFonts w:ascii="Times New Roman"/>
          <w:b w:val="false"/>
          <w:i w:val="false"/>
          <w:color w:val="000000"/>
          <w:sz w:val="28"/>
        </w:rPr>
        <w:t>
      13) Ұлы Отан соғысының қатысушылары мен солардың мүгедектігі барларға және соларға теңестірілген адамдарға, зейнеткерлерге және мүгедектігі бар адамдарға санаторий-курорттық емделуге 10-күндік жолдама алу үшін – біржолғы 30 (отыз) айлық есептік көрсеткіш мөлшерінде;</w:t>
      </w:r>
    </w:p>
    <w:p>
      <w:pPr>
        <w:spacing w:after="0"/>
        <w:ind w:left="0"/>
        <w:jc w:val="both"/>
      </w:pPr>
      <w:r>
        <w:rPr>
          <w:rFonts w:ascii="Times New Roman"/>
          <w:b w:val="false"/>
          <w:i w:val="false"/>
          <w:color w:val="000000"/>
          <w:sz w:val="28"/>
        </w:rPr>
        <w:t>
      14) әлеуметтік такси және инватакси қызметін ұсынуға-Ұлы Отан соғысының ардагерлері мен солардың мүгедектігі барларға, жүріп тұруы қиын мүгедектігі бар балаларға, бірінші және екінші топтағы мүгедектігі бар адамдарға емдеу мекемелеріне және қоғамдық орындарға тасымалдау үшін ай сайын 15 (он бес) айлық есептік көрсеткіш мөлшерінде.</w:t>
      </w:r>
    </w:p>
    <w:p>
      <w:pPr>
        <w:spacing w:after="0"/>
        <w:ind w:left="0"/>
        <w:jc w:val="both"/>
      </w:pPr>
      <w:r>
        <w:rPr>
          <w:rFonts w:ascii="Times New Roman"/>
          <w:b w:val="false"/>
          <w:i w:val="false"/>
          <w:color w:val="000000"/>
          <w:sz w:val="28"/>
        </w:rPr>
        <w:t>
      15) 1,5 жастан бастап 18 жасқа дейінгі (нерв-жүйелерін ауытқуы бар) балаларға арналған жартылай стационар түріндегі күндізгі қатынау орталығындағы балаларға ай сайын 15(он бес) айлық есептік көрсеткіш мөлшерінде.</w:t>
      </w:r>
    </w:p>
    <w:bookmarkStart w:name="z18" w:id="16"/>
    <w:p>
      <w:pPr>
        <w:spacing w:after="0"/>
        <w:ind w:left="0"/>
        <w:jc w:val="both"/>
      </w:pPr>
      <w:r>
        <w:rPr>
          <w:rFonts w:ascii="Times New Roman"/>
          <w:b w:val="false"/>
          <w:i w:val="false"/>
          <w:color w:val="000000"/>
          <w:sz w:val="28"/>
        </w:rPr>
        <w:t xml:space="preserve">
      9. Әлеуметтік көмек көрсету тәртібі, әлеуметтік көмекті қайтару және тоқтату үшін негіз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6"/>
    <w:bookmarkStart w:name="z19" w:id="17"/>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ұйымне өзге де ұйымдардың ұсынған тізім бойынша көрсетіледі.</w:t>
      </w:r>
    </w:p>
    <w:bookmarkEnd w:id="17"/>
    <w:bookmarkStart w:name="z20" w:id="18"/>
    <w:p>
      <w:pPr>
        <w:spacing w:after="0"/>
        <w:ind w:left="0"/>
        <w:jc w:val="both"/>
      </w:pPr>
      <w:r>
        <w:rPr>
          <w:rFonts w:ascii="Times New Roman"/>
          <w:b w:val="false"/>
          <w:i w:val="false"/>
          <w:color w:val="000000"/>
          <w:sz w:val="28"/>
        </w:rPr>
        <w:t>
      11.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18"/>
    <w:bookmarkStart w:name="z21" w:id="19"/>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9"/>
    <w:bookmarkStart w:name="z22" w:id="20"/>
    <w:p>
      <w:pPr>
        <w:spacing w:after="0"/>
        <w:ind w:left="0"/>
        <w:jc w:val="left"/>
      </w:pPr>
      <w:r>
        <w:rPr>
          <w:rFonts w:ascii="Times New Roman"/>
          <w:b/>
          <w:i w:val="false"/>
          <w:color w:val="000000"/>
        </w:rPr>
        <w:t xml:space="preserve"> 3-тарау. Қорытынды ереже</w:t>
      </w:r>
    </w:p>
    <w:bookmarkEnd w:id="20"/>
    <w:bookmarkStart w:name="z23" w:id="21"/>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 қорын пайдалана отырып жүргізеді.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