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0d8b6" w14:textId="da0d8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Маяқұм ауыл округі Ө.Жәнібеков көшесіне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Отырар ауданы Маяқұм ауыл округі әкімінің 2021 жылғы 6 мамырдағы № 14 шешiмi. Түркістан облысының Әдiлет департаментiнде 2021 жылғы 6 мамырда № 6189 болып тiркелдi. Күші жойылды - Түркістан облысы Отырар ауданы Маяқұм ауыл округі әкімінің 2021 жылғы 15 шілдедегі № 28 шешiмiмен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Отырар ауданы Маяқұм ауыл округі әкімінің 15.07.2021 № 28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Қазақстан Республикасы Ауыл шаруашылығы министрлігі Ветеринариялық бақылау және қадағалау комитетінің Отырар аудандық аумақтық инспекциясы басшысының 2021 жылғы 4 мамырдағы № 128 хатына сәйкес, Маяқұм ауыл округі әкімі 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"Құтыру" ауруының шығуына байланысты Маяқұм ауыл округі Ө.Жәнібеков көшесіне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Отырар ауданы әкімдігінің "Маяқұм ауыл округі әкімінің аппараты"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Отырар ауданы әкімдігінің интернет-ресурсына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Маяқұм ауыл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