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68e1f" w14:textId="7f68e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аудандық мәслихатының 2020 жылғы 21 желтоқсандағы № 66/399-VI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аудандық мәслихатының 2021 жылғы 24 қыркүйектегі № 15/68-VII шешiмi. Қазақстан Республикасының Әділет министрлігінде 2021 жылғы 5 қазанда № 24625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Қазығұрт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Қазығұрт аудандық мәслихатының "2021-2023 жылдарға арналған аудандық бюджет туралы" 2020 жылғы 21 желтоқсандағы № 66/399-VI (Нормативтік құқықтық актілерді мемлекеттік тіркеу тізілімінде № 5993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Қазығұрт ауданының 2021-2023 жылдарға арналған аудандық бюджеті 1, 2 және 3 қосымшаларға сәйкес, оның ішінде 2021 жылға мынадай көлемде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23 427 380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2 638 078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7 190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82 940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20 699 172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23 582 798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217 565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262 530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44 965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-372 983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372 983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262 530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44 965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155 418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қыркүйектегі № 15/68-VII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 № 66/399-VI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23 427 380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20 699 172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20 595 817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20 595 817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23 582 798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 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13 937 489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13 937 489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13 937 489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13 581 471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-372 983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