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532b" w14:textId="1955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2017 жылғы 14 желтоқсандағы № 17/115-VІ "Сот шешімімен Арыс қаласының коммуналдық меншігіне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қалалық мәслихатының 2021 жылғы 30 қарашадағы № 15/73-VІІ шешiмi. Қазақстан Республикасының Әділет министрлігінде 2021 жылғы 22 желтоқсанда № 25891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қалалық мәслихатының "Сот шешімімен Арыс қаласының коммуналдық меншігіне түскен болып танылған иесіз қалдықтарды басқару Қағидаларын бекіту туралы" 2017 жылғы 14 желтоқсандағы № 17/115-VІ (Нормативтік құқықтық актілерді мемлекеттік тіркеу тізілімінде № 4333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Арыс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