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d47a" w14:textId="0ef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24 қарашадағы № 259 қаулысы. Қазақстан Республикасының Әділет министрлігінде 2021 жылғы 3 желтоқсанда № 25522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сәйкес,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2021-2022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 С.А.Қалқамановқа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техникалық және кәсіптік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коды,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жақындаған аймақта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Зергерлік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Балық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Полимерлік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Талшықты материалдарды өңдеу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Гидротехникалық 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Жеміс-көкөніс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Балық шаруашылығы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Тамақтану саласында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орта білімнен кейінгі білімі бар кадрларды даярлауға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коды,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жақындаған аймақта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