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60342" w14:textId="8d603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облыстық мәслихатының 2020 жылғы 11 желтоқсандағы № 54/557-VI "2021-2023 жылдарға арналған облыстық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облыстық мәслихатының 2021 жылғы 9 қыркүйектегі № 9/84-VIІ шешімі. Қазақстан Республикасының Әділет министрлігінде 2021 жылғы 11 қыркүйекте № 24316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Түркістан облыстық мәслихаты ШЕШТІ:</w:t>
      </w:r>
    </w:p>
    <w:bookmarkEnd w:id="0"/>
    <w:bookmarkStart w:name="z2" w:id="1"/>
    <w:p>
      <w:pPr>
        <w:spacing w:after="0"/>
        <w:ind w:left="0"/>
        <w:jc w:val="both"/>
      </w:pPr>
      <w:r>
        <w:rPr>
          <w:rFonts w:ascii="Times New Roman"/>
          <w:b w:val="false"/>
          <w:i w:val="false"/>
          <w:color w:val="000000"/>
          <w:sz w:val="28"/>
        </w:rPr>
        <w:t xml:space="preserve">
      1. Түркістан облыстық мәслихатының "2021-2023 жылдарға арналған облыстық бюджет туралы" 2020 жылғы 11 желтоқсандағы № 54/557-VI (нормативтік құқықтық актілерді мемлекеттік тіркеу тізілімінде № 5953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Түркістан облысының 2021-2023 жылдарға арналған облыстық бюджеті тиісінше 1, 2 және 3-қосымшаларға сәйкес, оның ішінде 2021 жылға мынадай көлемде бекiтiлсiн:</w:t>
      </w:r>
    </w:p>
    <w:p>
      <w:pPr>
        <w:spacing w:after="0"/>
        <w:ind w:left="0"/>
        <w:jc w:val="both"/>
      </w:pPr>
      <w:r>
        <w:rPr>
          <w:rFonts w:ascii="Times New Roman"/>
          <w:b w:val="false"/>
          <w:i w:val="false"/>
          <w:color w:val="000000"/>
          <w:sz w:val="28"/>
        </w:rPr>
        <w:t>
      1) кiрiстер – 982 095 432 мың теңге, оның iшiнде:</w:t>
      </w:r>
    </w:p>
    <w:p>
      <w:pPr>
        <w:spacing w:after="0"/>
        <w:ind w:left="0"/>
        <w:jc w:val="both"/>
      </w:pPr>
      <w:r>
        <w:rPr>
          <w:rFonts w:ascii="Times New Roman"/>
          <w:b w:val="false"/>
          <w:i w:val="false"/>
          <w:color w:val="000000"/>
          <w:sz w:val="28"/>
        </w:rPr>
        <w:t>
      салықтық түсiмдер – 35 382 173 мың теңге;</w:t>
      </w:r>
    </w:p>
    <w:p>
      <w:pPr>
        <w:spacing w:after="0"/>
        <w:ind w:left="0"/>
        <w:jc w:val="both"/>
      </w:pPr>
      <w:r>
        <w:rPr>
          <w:rFonts w:ascii="Times New Roman"/>
          <w:b w:val="false"/>
          <w:i w:val="false"/>
          <w:color w:val="000000"/>
          <w:sz w:val="28"/>
        </w:rPr>
        <w:t>
      салықтық емес түсiмдер – 10 868 608 мың теңге;</w:t>
      </w:r>
    </w:p>
    <w:p>
      <w:pPr>
        <w:spacing w:after="0"/>
        <w:ind w:left="0"/>
        <w:jc w:val="both"/>
      </w:pPr>
      <w:r>
        <w:rPr>
          <w:rFonts w:ascii="Times New Roman"/>
          <w:b w:val="false"/>
          <w:i w:val="false"/>
          <w:color w:val="000000"/>
          <w:sz w:val="28"/>
        </w:rPr>
        <w:t>
      негізгі капиталды сатудан түсетін түсімдер – 215 675 мың теңге;</w:t>
      </w:r>
    </w:p>
    <w:p>
      <w:pPr>
        <w:spacing w:after="0"/>
        <w:ind w:left="0"/>
        <w:jc w:val="both"/>
      </w:pPr>
      <w:r>
        <w:rPr>
          <w:rFonts w:ascii="Times New Roman"/>
          <w:b w:val="false"/>
          <w:i w:val="false"/>
          <w:color w:val="000000"/>
          <w:sz w:val="28"/>
        </w:rPr>
        <w:t>
      трансферттер түсiмi – 935 628 976 мың теңге;</w:t>
      </w:r>
    </w:p>
    <w:p>
      <w:pPr>
        <w:spacing w:after="0"/>
        <w:ind w:left="0"/>
        <w:jc w:val="both"/>
      </w:pPr>
      <w:r>
        <w:rPr>
          <w:rFonts w:ascii="Times New Roman"/>
          <w:b w:val="false"/>
          <w:i w:val="false"/>
          <w:color w:val="000000"/>
          <w:sz w:val="28"/>
        </w:rPr>
        <w:t>
      2) шығындар – 1 025 232 624 мың теңге;</w:t>
      </w:r>
    </w:p>
    <w:p>
      <w:pPr>
        <w:spacing w:after="0"/>
        <w:ind w:left="0"/>
        <w:jc w:val="both"/>
      </w:pPr>
      <w:r>
        <w:rPr>
          <w:rFonts w:ascii="Times New Roman"/>
          <w:b w:val="false"/>
          <w:i w:val="false"/>
          <w:color w:val="000000"/>
          <w:sz w:val="28"/>
        </w:rPr>
        <w:t>
      3) таза бюджеттiк кредиттеу – 21 088 244 мың теңге, оның ішінде:</w:t>
      </w:r>
    </w:p>
    <w:p>
      <w:pPr>
        <w:spacing w:after="0"/>
        <w:ind w:left="0"/>
        <w:jc w:val="both"/>
      </w:pPr>
      <w:r>
        <w:rPr>
          <w:rFonts w:ascii="Times New Roman"/>
          <w:b w:val="false"/>
          <w:i w:val="false"/>
          <w:color w:val="000000"/>
          <w:sz w:val="28"/>
        </w:rPr>
        <w:t>
      бюджеттік кредиттер – 46 342 073 мың теңге;</w:t>
      </w:r>
    </w:p>
    <w:p>
      <w:pPr>
        <w:spacing w:after="0"/>
        <w:ind w:left="0"/>
        <w:jc w:val="both"/>
      </w:pPr>
      <w:r>
        <w:rPr>
          <w:rFonts w:ascii="Times New Roman"/>
          <w:b w:val="false"/>
          <w:i w:val="false"/>
          <w:color w:val="000000"/>
          <w:sz w:val="28"/>
        </w:rPr>
        <w:t>
      бюджеттік кредиттерді өтеу – 25 253 829 мың теңге;</w:t>
      </w:r>
    </w:p>
    <w:p>
      <w:pPr>
        <w:spacing w:after="0"/>
        <w:ind w:left="0"/>
        <w:jc w:val="both"/>
      </w:pPr>
      <w:r>
        <w:rPr>
          <w:rFonts w:ascii="Times New Roman"/>
          <w:b w:val="false"/>
          <w:i w:val="false"/>
          <w:color w:val="000000"/>
          <w:sz w:val="28"/>
        </w:rPr>
        <w:t>
      4) қаржы активтерімен операциялар бойынша сальдо – 70 258 мың теңге, оның ішінде:</w:t>
      </w:r>
    </w:p>
    <w:p>
      <w:pPr>
        <w:spacing w:after="0"/>
        <w:ind w:left="0"/>
        <w:jc w:val="both"/>
      </w:pPr>
      <w:r>
        <w:rPr>
          <w:rFonts w:ascii="Times New Roman"/>
          <w:b w:val="false"/>
          <w:i w:val="false"/>
          <w:color w:val="000000"/>
          <w:sz w:val="28"/>
        </w:rPr>
        <w:t>
      қаржы активтерін сатып алу – 233 036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162 778 мың теңге;</w:t>
      </w:r>
    </w:p>
    <w:p>
      <w:pPr>
        <w:spacing w:after="0"/>
        <w:ind w:left="0"/>
        <w:jc w:val="both"/>
      </w:pPr>
      <w:r>
        <w:rPr>
          <w:rFonts w:ascii="Times New Roman"/>
          <w:b w:val="false"/>
          <w:i w:val="false"/>
          <w:color w:val="000000"/>
          <w:sz w:val="28"/>
        </w:rPr>
        <w:t>
      5) бюджет тапшылығы – - 64 295 694 мың теңге;</w:t>
      </w:r>
    </w:p>
    <w:p>
      <w:pPr>
        <w:spacing w:after="0"/>
        <w:ind w:left="0"/>
        <w:jc w:val="both"/>
      </w:pPr>
      <w:r>
        <w:rPr>
          <w:rFonts w:ascii="Times New Roman"/>
          <w:b w:val="false"/>
          <w:i w:val="false"/>
          <w:color w:val="000000"/>
          <w:sz w:val="28"/>
        </w:rPr>
        <w:t>
      6) бюджет тапшылығын қаржыландыру – 64 295 694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"2. 2021 жылға облыстық бюджетке және аудандық (облыстық маңызы бар қалалардың) бюджеттеріне кірістерді бөлу нормативтері келесідей мөлшерлерде белгіленсін: </w:t>
      </w:r>
    </w:p>
    <w:p>
      <w:pPr>
        <w:spacing w:after="0"/>
        <w:ind w:left="0"/>
        <w:jc w:val="both"/>
      </w:pPr>
      <w:r>
        <w:rPr>
          <w:rFonts w:ascii="Times New Roman"/>
          <w:b w:val="false"/>
          <w:i w:val="false"/>
          <w:color w:val="000000"/>
          <w:sz w:val="28"/>
        </w:rPr>
        <w:t>
      ірі кәсіпкерлік субъектілерінен және мұнай секторы ұйымдарынан түсетін түсімдерді қоспағанда, заңды тұлғалардан алынатын корпоративтік табыс салығы бойынша аудандық (облыстық маңызы бар қалалардың) бюджеттеріне – 50 пайыз;</w:t>
      </w:r>
    </w:p>
    <w:p>
      <w:pPr>
        <w:spacing w:after="0"/>
        <w:ind w:left="0"/>
        <w:jc w:val="both"/>
      </w:pPr>
      <w:r>
        <w:rPr>
          <w:rFonts w:ascii="Times New Roman"/>
          <w:b w:val="false"/>
          <w:i w:val="false"/>
          <w:color w:val="000000"/>
          <w:sz w:val="28"/>
        </w:rPr>
        <w:t>
      облыстық бюджетке басқа аудандардан (облыстық маңызы бар қалалардан) – 50 пайыз;</w:t>
      </w:r>
    </w:p>
    <w:p>
      <w:pPr>
        <w:spacing w:after="0"/>
        <w:ind w:left="0"/>
        <w:jc w:val="both"/>
      </w:pPr>
      <w:r>
        <w:rPr>
          <w:rFonts w:ascii="Times New Roman"/>
          <w:b w:val="false"/>
          <w:i w:val="false"/>
          <w:color w:val="000000"/>
          <w:sz w:val="28"/>
        </w:rPr>
        <w:t xml:space="preserve">
      төлем көзінен салық салынатын табыстардан ұсталатын жеке табыс салығы бойынша: </w:t>
      </w:r>
    </w:p>
    <w:p>
      <w:pPr>
        <w:spacing w:after="0"/>
        <w:ind w:left="0"/>
        <w:jc w:val="both"/>
      </w:pPr>
      <w:r>
        <w:rPr>
          <w:rFonts w:ascii="Times New Roman"/>
          <w:b w:val="false"/>
          <w:i w:val="false"/>
          <w:color w:val="000000"/>
          <w:sz w:val="28"/>
        </w:rPr>
        <w:t>
      Бәйдібек ауданының бюджетіне – 34,4 пайыз;</w:t>
      </w:r>
    </w:p>
    <w:p>
      <w:pPr>
        <w:spacing w:after="0"/>
        <w:ind w:left="0"/>
        <w:jc w:val="both"/>
      </w:pPr>
      <w:r>
        <w:rPr>
          <w:rFonts w:ascii="Times New Roman"/>
          <w:b w:val="false"/>
          <w:i w:val="false"/>
          <w:color w:val="000000"/>
          <w:sz w:val="28"/>
        </w:rPr>
        <w:t>
      Жетісай ауданының – 44,1 пайыз;</w:t>
      </w:r>
    </w:p>
    <w:p>
      <w:pPr>
        <w:spacing w:after="0"/>
        <w:ind w:left="0"/>
        <w:jc w:val="both"/>
      </w:pPr>
      <w:r>
        <w:rPr>
          <w:rFonts w:ascii="Times New Roman"/>
          <w:b w:val="false"/>
          <w:i w:val="false"/>
          <w:color w:val="000000"/>
          <w:sz w:val="28"/>
        </w:rPr>
        <w:t>
      Қазығұрт ауданының – 49,5 пайыз;</w:t>
      </w:r>
    </w:p>
    <w:p>
      <w:pPr>
        <w:spacing w:after="0"/>
        <w:ind w:left="0"/>
        <w:jc w:val="both"/>
      </w:pPr>
      <w:r>
        <w:rPr>
          <w:rFonts w:ascii="Times New Roman"/>
          <w:b w:val="false"/>
          <w:i w:val="false"/>
          <w:color w:val="000000"/>
          <w:sz w:val="28"/>
        </w:rPr>
        <w:t>
      Келес ауданының – 43,7 пайыз;</w:t>
      </w:r>
    </w:p>
    <w:p>
      <w:pPr>
        <w:spacing w:after="0"/>
        <w:ind w:left="0"/>
        <w:jc w:val="both"/>
      </w:pPr>
      <w:r>
        <w:rPr>
          <w:rFonts w:ascii="Times New Roman"/>
          <w:b w:val="false"/>
          <w:i w:val="false"/>
          <w:color w:val="000000"/>
          <w:sz w:val="28"/>
        </w:rPr>
        <w:t>
      Мақтаарал ауданының – 49,5 пайыз;</w:t>
      </w:r>
    </w:p>
    <w:p>
      <w:pPr>
        <w:spacing w:after="0"/>
        <w:ind w:left="0"/>
        <w:jc w:val="both"/>
      </w:pPr>
      <w:r>
        <w:rPr>
          <w:rFonts w:ascii="Times New Roman"/>
          <w:b w:val="false"/>
          <w:i w:val="false"/>
          <w:color w:val="000000"/>
          <w:sz w:val="28"/>
        </w:rPr>
        <w:t>
      Ордабасы ауданының – 44,5 пайыз;</w:t>
      </w:r>
    </w:p>
    <w:p>
      <w:pPr>
        <w:spacing w:after="0"/>
        <w:ind w:left="0"/>
        <w:jc w:val="both"/>
      </w:pPr>
      <w:r>
        <w:rPr>
          <w:rFonts w:ascii="Times New Roman"/>
          <w:b w:val="false"/>
          <w:i w:val="false"/>
          <w:color w:val="000000"/>
          <w:sz w:val="28"/>
        </w:rPr>
        <w:t>
      Отырар ауданының – 49,3 пайыз;</w:t>
      </w:r>
    </w:p>
    <w:p>
      <w:pPr>
        <w:spacing w:after="0"/>
        <w:ind w:left="0"/>
        <w:jc w:val="both"/>
      </w:pPr>
      <w:r>
        <w:rPr>
          <w:rFonts w:ascii="Times New Roman"/>
          <w:b w:val="false"/>
          <w:i w:val="false"/>
          <w:color w:val="000000"/>
          <w:sz w:val="28"/>
        </w:rPr>
        <w:t>
      Сайрам ауданының – 43,1 пайыз;</w:t>
      </w:r>
    </w:p>
    <w:p>
      <w:pPr>
        <w:spacing w:after="0"/>
        <w:ind w:left="0"/>
        <w:jc w:val="both"/>
      </w:pPr>
      <w:r>
        <w:rPr>
          <w:rFonts w:ascii="Times New Roman"/>
          <w:b w:val="false"/>
          <w:i w:val="false"/>
          <w:color w:val="000000"/>
          <w:sz w:val="28"/>
        </w:rPr>
        <w:t>
      Сарыағаш ауданының – 44,7 пайыз;</w:t>
      </w:r>
    </w:p>
    <w:p>
      <w:pPr>
        <w:spacing w:after="0"/>
        <w:ind w:left="0"/>
        <w:jc w:val="both"/>
      </w:pPr>
      <w:r>
        <w:rPr>
          <w:rFonts w:ascii="Times New Roman"/>
          <w:b w:val="false"/>
          <w:i w:val="false"/>
          <w:color w:val="000000"/>
          <w:sz w:val="28"/>
        </w:rPr>
        <w:t>
      Сауран ауданының – 18,9 пайыз;</w:t>
      </w:r>
    </w:p>
    <w:p>
      <w:pPr>
        <w:spacing w:after="0"/>
        <w:ind w:left="0"/>
        <w:jc w:val="both"/>
      </w:pPr>
      <w:r>
        <w:rPr>
          <w:rFonts w:ascii="Times New Roman"/>
          <w:b w:val="false"/>
          <w:i w:val="false"/>
          <w:color w:val="000000"/>
          <w:sz w:val="28"/>
        </w:rPr>
        <w:t>
      Созақ ауданының – 9,1 пайыз;</w:t>
      </w:r>
    </w:p>
    <w:p>
      <w:pPr>
        <w:spacing w:after="0"/>
        <w:ind w:left="0"/>
        <w:jc w:val="both"/>
      </w:pPr>
      <w:r>
        <w:rPr>
          <w:rFonts w:ascii="Times New Roman"/>
          <w:b w:val="false"/>
          <w:i w:val="false"/>
          <w:color w:val="000000"/>
          <w:sz w:val="28"/>
        </w:rPr>
        <w:t>
      Төлеби ауданының – 35,9 пайыз;</w:t>
      </w:r>
    </w:p>
    <w:p>
      <w:pPr>
        <w:spacing w:after="0"/>
        <w:ind w:left="0"/>
        <w:jc w:val="both"/>
      </w:pPr>
      <w:r>
        <w:rPr>
          <w:rFonts w:ascii="Times New Roman"/>
          <w:b w:val="false"/>
          <w:i w:val="false"/>
          <w:color w:val="000000"/>
          <w:sz w:val="28"/>
        </w:rPr>
        <w:t>
      Түлкібас ауданының – 33,5 пайыз;</w:t>
      </w:r>
    </w:p>
    <w:p>
      <w:pPr>
        <w:spacing w:after="0"/>
        <w:ind w:left="0"/>
        <w:jc w:val="both"/>
      </w:pPr>
      <w:r>
        <w:rPr>
          <w:rFonts w:ascii="Times New Roman"/>
          <w:b w:val="false"/>
          <w:i w:val="false"/>
          <w:color w:val="000000"/>
          <w:sz w:val="28"/>
        </w:rPr>
        <w:t>
      Шардара ауданының – 43,4 пайыз;</w:t>
      </w:r>
    </w:p>
    <w:p>
      <w:pPr>
        <w:spacing w:after="0"/>
        <w:ind w:left="0"/>
        <w:jc w:val="both"/>
      </w:pPr>
      <w:r>
        <w:rPr>
          <w:rFonts w:ascii="Times New Roman"/>
          <w:b w:val="false"/>
          <w:i w:val="false"/>
          <w:color w:val="000000"/>
          <w:sz w:val="28"/>
        </w:rPr>
        <w:t>
      Арыс қаласының – 50,3 пайыз;</w:t>
      </w:r>
    </w:p>
    <w:p>
      <w:pPr>
        <w:spacing w:after="0"/>
        <w:ind w:left="0"/>
        <w:jc w:val="both"/>
      </w:pPr>
      <w:r>
        <w:rPr>
          <w:rFonts w:ascii="Times New Roman"/>
          <w:b w:val="false"/>
          <w:i w:val="false"/>
          <w:color w:val="000000"/>
          <w:sz w:val="28"/>
        </w:rPr>
        <w:t>
      Кентау қаласының – 56,7 пайыз;</w:t>
      </w:r>
    </w:p>
    <w:p>
      <w:pPr>
        <w:spacing w:after="0"/>
        <w:ind w:left="0"/>
        <w:jc w:val="both"/>
      </w:pPr>
      <w:r>
        <w:rPr>
          <w:rFonts w:ascii="Times New Roman"/>
          <w:b w:val="false"/>
          <w:i w:val="false"/>
          <w:color w:val="000000"/>
          <w:sz w:val="28"/>
        </w:rPr>
        <w:t>
      Түркістан қаласының – 73,7 пайыз;</w:t>
      </w:r>
    </w:p>
    <w:p>
      <w:pPr>
        <w:spacing w:after="0"/>
        <w:ind w:left="0"/>
        <w:jc w:val="both"/>
      </w:pPr>
      <w:r>
        <w:rPr>
          <w:rFonts w:ascii="Times New Roman"/>
          <w:b w:val="false"/>
          <w:i w:val="false"/>
          <w:color w:val="000000"/>
          <w:sz w:val="28"/>
        </w:rPr>
        <w:t>
      облыстық бюджетке:</w:t>
      </w:r>
    </w:p>
    <w:p>
      <w:pPr>
        <w:spacing w:after="0"/>
        <w:ind w:left="0"/>
        <w:jc w:val="both"/>
      </w:pPr>
      <w:r>
        <w:rPr>
          <w:rFonts w:ascii="Times New Roman"/>
          <w:b w:val="false"/>
          <w:i w:val="false"/>
          <w:color w:val="000000"/>
          <w:sz w:val="28"/>
        </w:rPr>
        <w:t>
      Бәйдібек ауданынан – 65,6 пайыз;</w:t>
      </w:r>
    </w:p>
    <w:p>
      <w:pPr>
        <w:spacing w:after="0"/>
        <w:ind w:left="0"/>
        <w:jc w:val="both"/>
      </w:pPr>
      <w:r>
        <w:rPr>
          <w:rFonts w:ascii="Times New Roman"/>
          <w:b w:val="false"/>
          <w:i w:val="false"/>
          <w:color w:val="000000"/>
          <w:sz w:val="28"/>
        </w:rPr>
        <w:t>
      Жетісай ауданынан – 55,9 пайыз;</w:t>
      </w:r>
    </w:p>
    <w:p>
      <w:pPr>
        <w:spacing w:after="0"/>
        <w:ind w:left="0"/>
        <w:jc w:val="both"/>
      </w:pPr>
      <w:r>
        <w:rPr>
          <w:rFonts w:ascii="Times New Roman"/>
          <w:b w:val="false"/>
          <w:i w:val="false"/>
          <w:color w:val="000000"/>
          <w:sz w:val="28"/>
        </w:rPr>
        <w:t>
      Қазығұрт ауданынан – 50,5 пайыз;</w:t>
      </w:r>
    </w:p>
    <w:p>
      <w:pPr>
        <w:spacing w:after="0"/>
        <w:ind w:left="0"/>
        <w:jc w:val="both"/>
      </w:pPr>
      <w:r>
        <w:rPr>
          <w:rFonts w:ascii="Times New Roman"/>
          <w:b w:val="false"/>
          <w:i w:val="false"/>
          <w:color w:val="000000"/>
          <w:sz w:val="28"/>
        </w:rPr>
        <w:t>
      Келес ауданынан – 56,3 пайыз;</w:t>
      </w:r>
    </w:p>
    <w:p>
      <w:pPr>
        <w:spacing w:after="0"/>
        <w:ind w:left="0"/>
        <w:jc w:val="both"/>
      </w:pPr>
      <w:r>
        <w:rPr>
          <w:rFonts w:ascii="Times New Roman"/>
          <w:b w:val="false"/>
          <w:i w:val="false"/>
          <w:color w:val="000000"/>
          <w:sz w:val="28"/>
        </w:rPr>
        <w:t>
      Мақтаарал ауданынан – 50,5 пайыз;</w:t>
      </w:r>
    </w:p>
    <w:p>
      <w:pPr>
        <w:spacing w:after="0"/>
        <w:ind w:left="0"/>
        <w:jc w:val="both"/>
      </w:pPr>
      <w:r>
        <w:rPr>
          <w:rFonts w:ascii="Times New Roman"/>
          <w:b w:val="false"/>
          <w:i w:val="false"/>
          <w:color w:val="000000"/>
          <w:sz w:val="28"/>
        </w:rPr>
        <w:t>
      Ордабасы ауданынан – 55,5 пайыз;</w:t>
      </w:r>
    </w:p>
    <w:p>
      <w:pPr>
        <w:spacing w:after="0"/>
        <w:ind w:left="0"/>
        <w:jc w:val="both"/>
      </w:pPr>
      <w:r>
        <w:rPr>
          <w:rFonts w:ascii="Times New Roman"/>
          <w:b w:val="false"/>
          <w:i w:val="false"/>
          <w:color w:val="000000"/>
          <w:sz w:val="28"/>
        </w:rPr>
        <w:t>
      Отырар ауданынан – 50,7 пайыз;</w:t>
      </w:r>
    </w:p>
    <w:p>
      <w:pPr>
        <w:spacing w:after="0"/>
        <w:ind w:left="0"/>
        <w:jc w:val="both"/>
      </w:pPr>
      <w:r>
        <w:rPr>
          <w:rFonts w:ascii="Times New Roman"/>
          <w:b w:val="false"/>
          <w:i w:val="false"/>
          <w:color w:val="000000"/>
          <w:sz w:val="28"/>
        </w:rPr>
        <w:t>
      Сайрам ауданынан – 56,9 пайыз;</w:t>
      </w:r>
    </w:p>
    <w:p>
      <w:pPr>
        <w:spacing w:after="0"/>
        <w:ind w:left="0"/>
        <w:jc w:val="both"/>
      </w:pPr>
      <w:r>
        <w:rPr>
          <w:rFonts w:ascii="Times New Roman"/>
          <w:b w:val="false"/>
          <w:i w:val="false"/>
          <w:color w:val="000000"/>
          <w:sz w:val="28"/>
        </w:rPr>
        <w:t>
      Сарыағаш ауданынан – 55,3 пайыз;</w:t>
      </w:r>
    </w:p>
    <w:p>
      <w:pPr>
        <w:spacing w:after="0"/>
        <w:ind w:left="0"/>
        <w:jc w:val="both"/>
      </w:pPr>
      <w:r>
        <w:rPr>
          <w:rFonts w:ascii="Times New Roman"/>
          <w:b w:val="false"/>
          <w:i w:val="false"/>
          <w:color w:val="000000"/>
          <w:sz w:val="28"/>
        </w:rPr>
        <w:t>
      Сауран ауданынан – 81,1 пайыз;</w:t>
      </w:r>
    </w:p>
    <w:p>
      <w:pPr>
        <w:spacing w:after="0"/>
        <w:ind w:left="0"/>
        <w:jc w:val="both"/>
      </w:pPr>
      <w:r>
        <w:rPr>
          <w:rFonts w:ascii="Times New Roman"/>
          <w:b w:val="false"/>
          <w:i w:val="false"/>
          <w:color w:val="000000"/>
          <w:sz w:val="28"/>
        </w:rPr>
        <w:t>
      Созақ ауданынан – 90,9 пайыз;</w:t>
      </w:r>
    </w:p>
    <w:p>
      <w:pPr>
        <w:spacing w:after="0"/>
        <w:ind w:left="0"/>
        <w:jc w:val="both"/>
      </w:pPr>
      <w:r>
        <w:rPr>
          <w:rFonts w:ascii="Times New Roman"/>
          <w:b w:val="false"/>
          <w:i w:val="false"/>
          <w:color w:val="000000"/>
          <w:sz w:val="28"/>
        </w:rPr>
        <w:t>
      Төлеби ауданынан – 64,1 пайыз;</w:t>
      </w:r>
    </w:p>
    <w:p>
      <w:pPr>
        <w:spacing w:after="0"/>
        <w:ind w:left="0"/>
        <w:jc w:val="both"/>
      </w:pPr>
      <w:r>
        <w:rPr>
          <w:rFonts w:ascii="Times New Roman"/>
          <w:b w:val="false"/>
          <w:i w:val="false"/>
          <w:color w:val="000000"/>
          <w:sz w:val="28"/>
        </w:rPr>
        <w:t>
      Түлкібас ауданынан – 66,5 пайыз;</w:t>
      </w:r>
    </w:p>
    <w:p>
      <w:pPr>
        <w:spacing w:after="0"/>
        <w:ind w:left="0"/>
        <w:jc w:val="both"/>
      </w:pPr>
      <w:r>
        <w:rPr>
          <w:rFonts w:ascii="Times New Roman"/>
          <w:b w:val="false"/>
          <w:i w:val="false"/>
          <w:color w:val="000000"/>
          <w:sz w:val="28"/>
        </w:rPr>
        <w:t>
      Шардара ауданынан – 56,6 пайыз;</w:t>
      </w:r>
    </w:p>
    <w:p>
      <w:pPr>
        <w:spacing w:after="0"/>
        <w:ind w:left="0"/>
        <w:jc w:val="both"/>
      </w:pPr>
      <w:r>
        <w:rPr>
          <w:rFonts w:ascii="Times New Roman"/>
          <w:b w:val="false"/>
          <w:i w:val="false"/>
          <w:color w:val="000000"/>
          <w:sz w:val="28"/>
        </w:rPr>
        <w:t>
      Арыс қаласынан – 49,7 пайыз;</w:t>
      </w:r>
    </w:p>
    <w:p>
      <w:pPr>
        <w:spacing w:after="0"/>
        <w:ind w:left="0"/>
        <w:jc w:val="both"/>
      </w:pPr>
      <w:r>
        <w:rPr>
          <w:rFonts w:ascii="Times New Roman"/>
          <w:b w:val="false"/>
          <w:i w:val="false"/>
          <w:color w:val="000000"/>
          <w:sz w:val="28"/>
        </w:rPr>
        <w:t>
      Кентау қаласынан – 43,3 пайыз;</w:t>
      </w:r>
    </w:p>
    <w:p>
      <w:pPr>
        <w:spacing w:after="0"/>
        <w:ind w:left="0"/>
        <w:jc w:val="both"/>
      </w:pPr>
      <w:r>
        <w:rPr>
          <w:rFonts w:ascii="Times New Roman"/>
          <w:b w:val="false"/>
          <w:i w:val="false"/>
          <w:color w:val="000000"/>
          <w:sz w:val="28"/>
        </w:rPr>
        <w:t>
      Түркістан қаласынан – 26,3 пайыз;</w:t>
      </w:r>
    </w:p>
    <w:p>
      <w:pPr>
        <w:spacing w:after="0"/>
        <w:ind w:left="0"/>
        <w:jc w:val="both"/>
      </w:pPr>
      <w:r>
        <w:rPr>
          <w:rFonts w:ascii="Times New Roman"/>
          <w:b w:val="false"/>
          <w:i w:val="false"/>
          <w:color w:val="000000"/>
          <w:sz w:val="28"/>
        </w:rPr>
        <w:t>
      төлем көзінен салық салынбайтын шетелдік азаматтар табыстарынан ұсталатын жеке табыс салығы бойынша Жетісай, Келес, Сауран аудандарынан және Кентау, Түркістан қалаларынан басқа аудандық (облыстық маңызы бар қалалардың) бюджеттеріне – 50 пайыз;</w:t>
      </w:r>
    </w:p>
    <w:p>
      <w:pPr>
        <w:spacing w:after="0"/>
        <w:ind w:left="0"/>
        <w:jc w:val="both"/>
      </w:pPr>
      <w:r>
        <w:rPr>
          <w:rFonts w:ascii="Times New Roman"/>
          <w:b w:val="false"/>
          <w:i w:val="false"/>
          <w:color w:val="000000"/>
          <w:sz w:val="28"/>
        </w:rPr>
        <w:t>
      Жетісай ауданының бюджетіне – 8,8 пайыз;</w:t>
      </w:r>
    </w:p>
    <w:p>
      <w:pPr>
        <w:spacing w:after="0"/>
        <w:ind w:left="0"/>
        <w:jc w:val="both"/>
      </w:pPr>
      <w:r>
        <w:rPr>
          <w:rFonts w:ascii="Times New Roman"/>
          <w:b w:val="false"/>
          <w:i w:val="false"/>
          <w:color w:val="000000"/>
          <w:sz w:val="28"/>
        </w:rPr>
        <w:t>
      Келес ауданының – 87,4 пайыз;</w:t>
      </w:r>
    </w:p>
    <w:p>
      <w:pPr>
        <w:spacing w:after="0"/>
        <w:ind w:left="0"/>
        <w:jc w:val="both"/>
      </w:pPr>
      <w:r>
        <w:rPr>
          <w:rFonts w:ascii="Times New Roman"/>
          <w:b w:val="false"/>
          <w:i w:val="false"/>
          <w:color w:val="000000"/>
          <w:sz w:val="28"/>
        </w:rPr>
        <w:t>
      Кентау қаласының – 63,2 пайыз;</w:t>
      </w:r>
    </w:p>
    <w:p>
      <w:pPr>
        <w:spacing w:after="0"/>
        <w:ind w:left="0"/>
        <w:jc w:val="both"/>
      </w:pPr>
      <w:r>
        <w:rPr>
          <w:rFonts w:ascii="Times New Roman"/>
          <w:b w:val="false"/>
          <w:i w:val="false"/>
          <w:color w:val="000000"/>
          <w:sz w:val="28"/>
        </w:rPr>
        <w:t>
      Түркістан қаласының – 47,6 пайыз;</w:t>
      </w:r>
    </w:p>
    <w:p>
      <w:pPr>
        <w:spacing w:after="0"/>
        <w:ind w:left="0"/>
        <w:jc w:val="both"/>
      </w:pPr>
      <w:r>
        <w:rPr>
          <w:rFonts w:ascii="Times New Roman"/>
          <w:b w:val="false"/>
          <w:i w:val="false"/>
          <w:color w:val="000000"/>
          <w:sz w:val="28"/>
        </w:rPr>
        <w:t>
      облыстық бюджетке Жетісай, Келес, Сауран аудандарынан және Кентау, Түркістан қалаларынан басқа аудандардан (облыстық маңызы бар қалалардан) – 50 пайыз;</w:t>
      </w:r>
    </w:p>
    <w:p>
      <w:pPr>
        <w:spacing w:after="0"/>
        <w:ind w:left="0"/>
        <w:jc w:val="both"/>
      </w:pPr>
      <w:r>
        <w:rPr>
          <w:rFonts w:ascii="Times New Roman"/>
          <w:b w:val="false"/>
          <w:i w:val="false"/>
          <w:color w:val="000000"/>
          <w:sz w:val="28"/>
        </w:rPr>
        <w:t>
      Жетісай ауданынан – 91,2 пайыз;</w:t>
      </w:r>
    </w:p>
    <w:p>
      <w:pPr>
        <w:spacing w:after="0"/>
        <w:ind w:left="0"/>
        <w:jc w:val="both"/>
      </w:pPr>
      <w:r>
        <w:rPr>
          <w:rFonts w:ascii="Times New Roman"/>
          <w:b w:val="false"/>
          <w:i w:val="false"/>
          <w:color w:val="000000"/>
          <w:sz w:val="28"/>
        </w:rPr>
        <w:t>
      Келес ауданынан -12,6 пайыз;</w:t>
      </w:r>
    </w:p>
    <w:p>
      <w:pPr>
        <w:spacing w:after="0"/>
        <w:ind w:left="0"/>
        <w:jc w:val="both"/>
      </w:pPr>
      <w:r>
        <w:rPr>
          <w:rFonts w:ascii="Times New Roman"/>
          <w:b w:val="false"/>
          <w:i w:val="false"/>
          <w:color w:val="000000"/>
          <w:sz w:val="28"/>
        </w:rPr>
        <w:t>
      Сауран ауданынан – 100 пайыз;</w:t>
      </w:r>
    </w:p>
    <w:p>
      <w:pPr>
        <w:spacing w:after="0"/>
        <w:ind w:left="0"/>
        <w:jc w:val="both"/>
      </w:pPr>
      <w:r>
        <w:rPr>
          <w:rFonts w:ascii="Times New Roman"/>
          <w:b w:val="false"/>
          <w:i w:val="false"/>
          <w:color w:val="000000"/>
          <w:sz w:val="28"/>
        </w:rPr>
        <w:t>
      Кентау қаласынан – 36,8 пайыз;</w:t>
      </w:r>
    </w:p>
    <w:p>
      <w:pPr>
        <w:spacing w:after="0"/>
        <w:ind w:left="0"/>
        <w:jc w:val="both"/>
      </w:pPr>
      <w:r>
        <w:rPr>
          <w:rFonts w:ascii="Times New Roman"/>
          <w:b w:val="false"/>
          <w:i w:val="false"/>
          <w:color w:val="000000"/>
          <w:sz w:val="28"/>
        </w:rPr>
        <w:t>
      Түркістан қаласынан – 52,4 пайыз;</w:t>
      </w:r>
    </w:p>
    <w:p>
      <w:pPr>
        <w:spacing w:after="0"/>
        <w:ind w:left="0"/>
        <w:jc w:val="both"/>
      </w:pPr>
      <w:r>
        <w:rPr>
          <w:rFonts w:ascii="Times New Roman"/>
          <w:b w:val="false"/>
          <w:i w:val="false"/>
          <w:color w:val="000000"/>
          <w:sz w:val="28"/>
        </w:rPr>
        <w:t xml:space="preserve">
      әлеуметтік салық бойынша: </w:t>
      </w:r>
    </w:p>
    <w:p>
      <w:pPr>
        <w:spacing w:after="0"/>
        <w:ind w:left="0"/>
        <w:jc w:val="both"/>
      </w:pPr>
      <w:r>
        <w:rPr>
          <w:rFonts w:ascii="Times New Roman"/>
          <w:b w:val="false"/>
          <w:i w:val="false"/>
          <w:color w:val="000000"/>
          <w:sz w:val="28"/>
        </w:rPr>
        <w:t>
      Бәйдібек ауданының бюджетіне – 89,5 пайыз;</w:t>
      </w:r>
    </w:p>
    <w:p>
      <w:pPr>
        <w:spacing w:after="0"/>
        <w:ind w:left="0"/>
        <w:jc w:val="both"/>
      </w:pPr>
      <w:r>
        <w:rPr>
          <w:rFonts w:ascii="Times New Roman"/>
          <w:b w:val="false"/>
          <w:i w:val="false"/>
          <w:color w:val="000000"/>
          <w:sz w:val="28"/>
        </w:rPr>
        <w:t>
      Жетісай ауданының – 50,9 пайыз;</w:t>
      </w:r>
    </w:p>
    <w:p>
      <w:pPr>
        <w:spacing w:after="0"/>
        <w:ind w:left="0"/>
        <w:jc w:val="both"/>
      </w:pPr>
      <w:r>
        <w:rPr>
          <w:rFonts w:ascii="Times New Roman"/>
          <w:b w:val="false"/>
          <w:i w:val="false"/>
          <w:color w:val="000000"/>
          <w:sz w:val="28"/>
        </w:rPr>
        <w:t>
      Қазығұрт ауданының – 52,1 пайыз;</w:t>
      </w:r>
    </w:p>
    <w:p>
      <w:pPr>
        <w:spacing w:after="0"/>
        <w:ind w:left="0"/>
        <w:jc w:val="both"/>
      </w:pPr>
      <w:r>
        <w:rPr>
          <w:rFonts w:ascii="Times New Roman"/>
          <w:b w:val="false"/>
          <w:i w:val="false"/>
          <w:color w:val="000000"/>
          <w:sz w:val="28"/>
        </w:rPr>
        <w:t>
      Келес ауданының – 50 пайыз;</w:t>
      </w:r>
    </w:p>
    <w:p>
      <w:pPr>
        <w:spacing w:after="0"/>
        <w:ind w:left="0"/>
        <w:jc w:val="both"/>
      </w:pPr>
      <w:r>
        <w:rPr>
          <w:rFonts w:ascii="Times New Roman"/>
          <w:b w:val="false"/>
          <w:i w:val="false"/>
          <w:color w:val="000000"/>
          <w:sz w:val="28"/>
        </w:rPr>
        <w:t>
      Мақтаарал ауданының – 54,1 пайыз;</w:t>
      </w:r>
    </w:p>
    <w:p>
      <w:pPr>
        <w:spacing w:after="0"/>
        <w:ind w:left="0"/>
        <w:jc w:val="both"/>
      </w:pPr>
      <w:r>
        <w:rPr>
          <w:rFonts w:ascii="Times New Roman"/>
          <w:b w:val="false"/>
          <w:i w:val="false"/>
          <w:color w:val="000000"/>
          <w:sz w:val="28"/>
        </w:rPr>
        <w:t>
      Ордабасы ауданының – 51,5 пайыз;</w:t>
      </w:r>
    </w:p>
    <w:p>
      <w:pPr>
        <w:spacing w:after="0"/>
        <w:ind w:left="0"/>
        <w:jc w:val="both"/>
      </w:pPr>
      <w:r>
        <w:rPr>
          <w:rFonts w:ascii="Times New Roman"/>
          <w:b w:val="false"/>
          <w:i w:val="false"/>
          <w:color w:val="000000"/>
          <w:sz w:val="28"/>
        </w:rPr>
        <w:t>
      Отырар ауданының – 69,9 пайыз;</w:t>
      </w:r>
    </w:p>
    <w:p>
      <w:pPr>
        <w:spacing w:after="0"/>
        <w:ind w:left="0"/>
        <w:jc w:val="both"/>
      </w:pPr>
      <w:r>
        <w:rPr>
          <w:rFonts w:ascii="Times New Roman"/>
          <w:b w:val="false"/>
          <w:i w:val="false"/>
          <w:color w:val="000000"/>
          <w:sz w:val="28"/>
        </w:rPr>
        <w:t>
      Сайрам ауданының – 48,4 пайыз;</w:t>
      </w:r>
    </w:p>
    <w:p>
      <w:pPr>
        <w:spacing w:after="0"/>
        <w:ind w:left="0"/>
        <w:jc w:val="both"/>
      </w:pPr>
      <w:r>
        <w:rPr>
          <w:rFonts w:ascii="Times New Roman"/>
          <w:b w:val="false"/>
          <w:i w:val="false"/>
          <w:color w:val="000000"/>
          <w:sz w:val="28"/>
        </w:rPr>
        <w:t>
      Сарыағаш ауданының – 51,1 пайыз;</w:t>
      </w:r>
    </w:p>
    <w:p>
      <w:pPr>
        <w:spacing w:after="0"/>
        <w:ind w:left="0"/>
        <w:jc w:val="both"/>
      </w:pPr>
      <w:r>
        <w:rPr>
          <w:rFonts w:ascii="Times New Roman"/>
          <w:b w:val="false"/>
          <w:i w:val="false"/>
          <w:color w:val="000000"/>
          <w:sz w:val="28"/>
        </w:rPr>
        <w:t>
      Сауран ауданының – 100 пайыз;</w:t>
      </w:r>
    </w:p>
    <w:p>
      <w:pPr>
        <w:spacing w:after="0"/>
        <w:ind w:left="0"/>
        <w:jc w:val="both"/>
      </w:pPr>
      <w:r>
        <w:rPr>
          <w:rFonts w:ascii="Times New Roman"/>
          <w:b w:val="false"/>
          <w:i w:val="false"/>
          <w:color w:val="000000"/>
          <w:sz w:val="28"/>
        </w:rPr>
        <w:t>
      Созақ ауданының – 5,2 пайыз;</w:t>
      </w:r>
    </w:p>
    <w:p>
      <w:pPr>
        <w:spacing w:after="0"/>
        <w:ind w:left="0"/>
        <w:jc w:val="both"/>
      </w:pPr>
      <w:r>
        <w:rPr>
          <w:rFonts w:ascii="Times New Roman"/>
          <w:b w:val="false"/>
          <w:i w:val="false"/>
          <w:color w:val="000000"/>
          <w:sz w:val="28"/>
        </w:rPr>
        <w:t>
      Төлеби ауданының – 52,9 пайыз;</w:t>
      </w:r>
    </w:p>
    <w:p>
      <w:pPr>
        <w:spacing w:after="0"/>
        <w:ind w:left="0"/>
        <w:jc w:val="both"/>
      </w:pPr>
      <w:r>
        <w:rPr>
          <w:rFonts w:ascii="Times New Roman"/>
          <w:b w:val="false"/>
          <w:i w:val="false"/>
          <w:color w:val="000000"/>
          <w:sz w:val="28"/>
        </w:rPr>
        <w:t>
      Түлкібас ауданының – 53 пайыз;</w:t>
      </w:r>
    </w:p>
    <w:p>
      <w:pPr>
        <w:spacing w:after="0"/>
        <w:ind w:left="0"/>
        <w:jc w:val="both"/>
      </w:pPr>
      <w:r>
        <w:rPr>
          <w:rFonts w:ascii="Times New Roman"/>
          <w:b w:val="false"/>
          <w:i w:val="false"/>
          <w:color w:val="000000"/>
          <w:sz w:val="28"/>
        </w:rPr>
        <w:t>
      Шардара ауданының – 71,2 пайыз;</w:t>
      </w:r>
    </w:p>
    <w:p>
      <w:pPr>
        <w:spacing w:after="0"/>
        <w:ind w:left="0"/>
        <w:jc w:val="both"/>
      </w:pPr>
      <w:r>
        <w:rPr>
          <w:rFonts w:ascii="Times New Roman"/>
          <w:b w:val="false"/>
          <w:i w:val="false"/>
          <w:color w:val="000000"/>
          <w:sz w:val="28"/>
        </w:rPr>
        <w:t>
      Арыс қаласының – 95,3 пайыз;</w:t>
      </w:r>
    </w:p>
    <w:p>
      <w:pPr>
        <w:spacing w:after="0"/>
        <w:ind w:left="0"/>
        <w:jc w:val="both"/>
      </w:pPr>
      <w:r>
        <w:rPr>
          <w:rFonts w:ascii="Times New Roman"/>
          <w:b w:val="false"/>
          <w:i w:val="false"/>
          <w:color w:val="000000"/>
          <w:sz w:val="28"/>
        </w:rPr>
        <w:t>
      Кентау қаласының – 77,7 пайыз;</w:t>
      </w:r>
    </w:p>
    <w:p>
      <w:pPr>
        <w:spacing w:after="0"/>
        <w:ind w:left="0"/>
        <w:jc w:val="both"/>
      </w:pPr>
      <w:r>
        <w:rPr>
          <w:rFonts w:ascii="Times New Roman"/>
          <w:b w:val="false"/>
          <w:i w:val="false"/>
          <w:color w:val="000000"/>
          <w:sz w:val="28"/>
        </w:rPr>
        <w:t>
      Түркістан қаласының – 83,9 пайыз;</w:t>
      </w:r>
    </w:p>
    <w:p>
      <w:pPr>
        <w:spacing w:after="0"/>
        <w:ind w:left="0"/>
        <w:jc w:val="both"/>
      </w:pPr>
      <w:r>
        <w:rPr>
          <w:rFonts w:ascii="Times New Roman"/>
          <w:b w:val="false"/>
          <w:i w:val="false"/>
          <w:color w:val="000000"/>
          <w:sz w:val="28"/>
        </w:rPr>
        <w:t>
      облыстық бюджетке:</w:t>
      </w:r>
    </w:p>
    <w:p>
      <w:pPr>
        <w:spacing w:after="0"/>
        <w:ind w:left="0"/>
        <w:jc w:val="both"/>
      </w:pPr>
      <w:r>
        <w:rPr>
          <w:rFonts w:ascii="Times New Roman"/>
          <w:b w:val="false"/>
          <w:i w:val="false"/>
          <w:color w:val="000000"/>
          <w:sz w:val="28"/>
        </w:rPr>
        <w:t>
      Бәйдібек ауданынан – 10,5 пайыз;</w:t>
      </w:r>
    </w:p>
    <w:p>
      <w:pPr>
        <w:spacing w:after="0"/>
        <w:ind w:left="0"/>
        <w:jc w:val="both"/>
      </w:pPr>
      <w:r>
        <w:rPr>
          <w:rFonts w:ascii="Times New Roman"/>
          <w:b w:val="false"/>
          <w:i w:val="false"/>
          <w:color w:val="000000"/>
          <w:sz w:val="28"/>
        </w:rPr>
        <w:t>
      Жетісай ауданынан – 49,1 пайыз;</w:t>
      </w:r>
    </w:p>
    <w:p>
      <w:pPr>
        <w:spacing w:after="0"/>
        <w:ind w:left="0"/>
        <w:jc w:val="both"/>
      </w:pPr>
      <w:r>
        <w:rPr>
          <w:rFonts w:ascii="Times New Roman"/>
          <w:b w:val="false"/>
          <w:i w:val="false"/>
          <w:color w:val="000000"/>
          <w:sz w:val="28"/>
        </w:rPr>
        <w:t>
      Қазығұрт ауданынан – 47,9 пайыз;</w:t>
      </w:r>
    </w:p>
    <w:p>
      <w:pPr>
        <w:spacing w:after="0"/>
        <w:ind w:left="0"/>
        <w:jc w:val="both"/>
      </w:pPr>
      <w:r>
        <w:rPr>
          <w:rFonts w:ascii="Times New Roman"/>
          <w:b w:val="false"/>
          <w:i w:val="false"/>
          <w:color w:val="000000"/>
          <w:sz w:val="28"/>
        </w:rPr>
        <w:t>
      Келес ауданынан – 50 пайыз;</w:t>
      </w:r>
    </w:p>
    <w:p>
      <w:pPr>
        <w:spacing w:after="0"/>
        <w:ind w:left="0"/>
        <w:jc w:val="both"/>
      </w:pPr>
      <w:r>
        <w:rPr>
          <w:rFonts w:ascii="Times New Roman"/>
          <w:b w:val="false"/>
          <w:i w:val="false"/>
          <w:color w:val="000000"/>
          <w:sz w:val="28"/>
        </w:rPr>
        <w:t>
      Мақтаарал ауданынан – 45,9 пайыз;</w:t>
      </w:r>
    </w:p>
    <w:p>
      <w:pPr>
        <w:spacing w:after="0"/>
        <w:ind w:left="0"/>
        <w:jc w:val="both"/>
      </w:pPr>
      <w:r>
        <w:rPr>
          <w:rFonts w:ascii="Times New Roman"/>
          <w:b w:val="false"/>
          <w:i w:val="false"/>
          <w:color w:val="000000"/>
          <w:sz w:val="28"/>
        </w:rPr>
        <w:t>
      Ордабасы ауданынан – 48,5 пайыз;</w:t>
      </w:r>
    </w:p>
    <w:p>
      <w:pPr>
        <w:spacing w:after="0"/>
        <w:ind w:left="0"/>
        <w:jc w:val="both"/>
      </w:pPr>
      <w:r>
        <w:rPr>
          <w:rFonts w:ascii="Times New Roman"/>
          <w:b w:val="false"/>
          <w:i w:val="false"/>
          <w:color w:val="000000"/>
          <w:sz w:val="28"/>
        </w:rPr>
        <w:t>
      Отырар ауданынан – 30,1 пайыз;</w:t>
      </w:r>
    </w:p>
    <w:p>
      <w:pPr>
        <w:spacing w:after="0"/>
        <w:ind w:left="0"/>
        <w:jc w:val="both"/>
      </w:pPr>
      <w:r>
        <w:rPr>
          <w:rFonts w:ascii="Times New Roman"/>
          <w:b w:val="false"/>
          <w:i w:val="false"/>
          <w:color w:val="000000"/>
          <w:sz w:val="28"/>
        </w:rPr>
        <w:t>
      Сайрам ауданынан – 51,6 пайыз;</w:t>
      </w:r>
    </w:p>
    <w:p>
      <w:pPr>
        <w:spacing w:after="0"/>
        <w:ind w:left="0"/>
        <w:jc w:val="both"/>
      </w:pPr>
      <w:r>
        <w:rPr>
          <w:rFonts w:ascii="Times New Roman"/>
          <w:b w:val="false"/>
          <w:i w:val="false"/>
          <w:color w:val="000000"/>
          <w:sz w:val="28"/>
        </w:rPr>
        <w:t>
      Сарыағаш ауданынан – 48,9 пайыз;</w:t>
      </w:r>
    </w:p>
    <w:p>
      <w:pPr>
        <w:spacing w:after="0"/>
        <w:ind w:left="0"/>
        <w:jc w:val="both"/>
      </w:pPr>
      <w:r>
        <w:rPr>
          <w:rFonts w:ascii="Times New Roman"/>
          <w:b w:val="false"/>
          <w:i w:val="false"/>
          <w:color w:val="000000"/>
          <w:sz w:val="28"/>
        </w:rPr>
        <w:t>
      Созақ ауданынан – 94,8 пайыз;</w:t>
      </w:r>
    </w:p>
    <w:p>
      <w:pPr>
        <w:spacing w:after="0"/>
        <w:ind w:left="0"/>
        <w:jc w:val="both"/>
      </w:pPr>
      <w:r>
        <w:rPr>
          <w:rFonts w:ascii="Times New Roman"/>
          <w:b w:val="false"/>
          <w:i w:val="false"/>
          <w:color w:val="000000"/>
          <w:sz w:val="28"/>
        </w:rPr>
        <w:t>
      Төлеби ауданынан – 47,1 пайыз;</w:t>
      </w:r>
    </w:p>
    <w:p>
      <w:pPr>
        <w:spacing w:after="0"/>
        <w:ind w:left="0"/>
        <w:jc w:val="both"/>
      </w:pPr>
      <w:r>
        <w:rPr>
          <w:rFonts w:ascii="Times New Roman"/>
          <w:b w:val="false"/>
          <w:i w:val="false"/>
          <w:color w:val="000000"/>
          <w:sz w:val="28"/>
        </w:rPr>
        <w:t>
      Түлкібас ауданынан – 47 пайыз;</w:t>
      </w:r>
    </w:p>
    <w:p>
      <w:pPr>
        <w:spacing w:after="0"/>
        <w:ind w:left="0"/>
        <w:jc w:val="both"/>
      </w:pPr>
      <w:r>
        <w:rPr>
          <w:rFonts w:ascii="Times New Roman"/>
          <w:b w:val="false"/>
          <w:i w:val="false"/>
          <w:color w:val="000000"/>
          <w:sz w:val="28"/>
        </w:rPr>
        <w:t>
      Шардара ауданынан – 28,8 пайыз;</w:t>
      </w:r>
    </w:p>
    <w:p>
      <w:pPr>
        <w:spacing w:after="0"/>
        <w:ind w:left="0"/>
        <w:jc w:val="both"/>
      </w:pPr>
      <w:r>
        <w:rPr>
          <w:rFonts w:ascii="Times New Roman"/>
          <w:b w:val="false"/>
          <w:i w:val="false"/>
          <w:color w:val="000000"/>
          <w:sz w:val="28"/>
        </w:rPr>
        <w:t>
      Арыс қаласынан – 4,7 пайыз;</w:t>
      </w:r>
    </w:p>
    <w:p>
      <w:pPr>
        <w:spacing w:after="0"/>
        <w:ind w:left="0"/>
        <w:jc w:val="both"/>
      </w:pPr>
      <w:r>
        <w:rPr>
          <w:rFonts w:ascii="Times New Roman"/>
          <w:b w:val="false"/>
          <w:i w:val="false"/>
          <w:color w:val="000000"/>
          <w:sz w:val="28"/>
        </w:rPr>
        <w:t>
      Кентау қаласынан – 22,3 пайыз;</w:t>
      </w:r>
    </w:p>
    <w:p>
      <w:pPr>
        <w:spacing w:after="0"/>
        <w:ind w:left="0"/>
        <w:jc w:val="both"/>
      </w:pPr>
      <w:r>
        <w:rPr>
          <w:rFonts w:ascii="Times New Roman"/>
          <w:b w:val="false"/>
          <w:i w:val="false"/>
          <w:color w:val="000000"/>
          <w:sz w:val="28"/>
        </w:rPr>
        <w:t>
      Түркістан қаласынан – 16,1 пайыз;</w:t>
      </w:r>
    </w:p>
    <w:p>
      <w:pPr>
        <w:spacing w:after="0"/>
        <w:ind w:left="0"/>
        <w:jc w:val="both"/>
      </w:pPr>
      <w:r>
        <w:rPr>
          <w:rFonts w:ascii="Times New Roman"/>
          <w:b w:val="false"/>
          <w:i w:val="false"/>
          <w:color w:val="000000"/>
          <w:sz w:val="28"/>
        </w:rPr>
        <w:t>
      төлем көзінен салық салынбайтын табыстардан ұсталатын жеке табыс салығы бойынша аудандар (облыстық маңызы бар қалалар) бюджеттеріне 100 пайыз;</w:t>
      </w:r>
    </w:p>
    <w:p>
      <w:pPr>
        <w:spacing w:after="0"/>
        <w:ind w:left="0"/>
        <w:jc w:val="both"/>
      </w:pPr>
      <w:r>
        <w:rPr>
          <w:rFonts w:ascii="Times New Roman"/>
          <w:b w:val="false"/>
          <w:i w:val="false"/>
          <w:color w:val="000000"/>
          <w:sz w:val="28"/>
        </w:rPr>
        <w:t>
      өңірдің әлеуметтік-экономикалық дамуы мен оның инфрақұрылымын дамытуға жер қойнауын пайдаланушылардың аударымдары бойынша облыстық бюджетке – 100 пайыз.";</w:t>
      </w:r>
    </w:p>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шешімінің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Осы шешім 2021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Түркістан облыстық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Балабиев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облыстық</w:t>
            </w:r>
            <w:r>
              <w:br/>
            </w:r>
            <w:r>
              <w:rPr>
                <w:rFonts w:ascii="Times New Roman"/>
                <w:b w:val="false"/>
                <w:i w:val="false"/>
                <w:color w:val="000000"/>
                <w:sz w:val="20"/>
              </w:rPr>
              <w:t>мәслихаты 2021 жылғы</w:t>
            </w:r>
            <w:r>
              <w:br/>
            </w:r>
            <w:r>
              <w:rPr>
                <w:rFonts w:ascii="Times New Roman"/>
                <w:b w:val="false"/>
                <w:i w:val="false"/>
                <w:color w:val="000000"/>
                <w:sz w:val="20"/>
              </w:rPr>
              <w:t>9 қыркүйектегі № 9/84-VII</w:t>
            </w:r>
            <w:r>
              <w:br/>
            </w:r>
            <w:r>
              <w:rPr>
                <w:rFonts w:ascii="Times New Roman"/>
                <w:b w:val="false"/>
                <w:i w:val="false"/>
                <w:color w:val="000000"/>
                <w:sz w:val="20"/>
              </w:rPr>
              <w:t>шешімге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облыстық</w:t>
            </w:r>
            <w:r>
              <w:br/>
            </w:r>
            <w:r>
              <w:rPr>
                <w:rFonts w:ascii="Times New Roman"/>
                <w:b w:val="false"/>
                <w:i w:val="false"/>
                <w:color w:val="000000"/>
                <w:sz w:val="20"/>
              </w:rPr>
              <w:t>мәслихатының 2020 жылғы</w:t>
            </w:r>
            <w:r>
              <w:br/>
            </w:r>
            <w:r>
              <w:rPr>
                <w:rFonts w:ascii="Times New Roman"/>
                <w:b w:val="false"/>
                <w:i w:val="false"/>
                <w:color w:val="000000"/>
                <w:sz w:val="20"/>
              </w:rPr>
              <w:t>11 желтоқсандағы № 54/557-VI</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2021 жылға арналған облыстық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982 095 432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35 382 173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35 382 173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22 047 581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5 098 716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16 948 865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12 268 545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12 268 545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1 066 047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1 028 772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10 868 608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10 868 608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2 597 984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2 094 647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2 720 624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2 720 624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935 628 976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935 628 976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225 644 421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225 644 421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709 516 158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709 516 158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бюджеттеріне, республикалық маңызы бар қаланың, астананың бюджеттеріне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бюджеттің, республикалық маңызы бар қала, астана бюджеттерінің басқа облыстық бюджеттермен, республикалық маңызы бар қала, астана бюджеттерімен өзара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468 397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1 025 232 624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8 115 441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4 839 551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3 988 001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3 042 510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стратегия және экономикалық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2 549 155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2 288 277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2 288 277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15 711 506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15 711 506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10 658 089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9 268 766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5 053 417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5 041 496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381 307 527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54 259 885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54 259 885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53 691 370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291 722 616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16 296 245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16 196 828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9 182 953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8 587 044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266 243 418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3 101 079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3 662 229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4 364 693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215 994 547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39 064 038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19 329 305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18 369 561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17 967 581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3 450 277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3 220 692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3 220 692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11 339 237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11 339 237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адами әлеуетті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4 808 322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1 102 145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3 624 521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17 506 392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5 035 251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2 570 002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2 570 002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2 465 249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1 514 286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5 955 220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5 955 220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5 955 220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6 451 770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6 451 770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5 824 079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 денсаулық сақтау ұйымдарының міндеттемелері бойынша кредиттік қарызды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41 760 322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4 065 363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3 096 327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1 218 384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мүгедектерге, оның ішінде мүгедек балаларға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Тәрбиелейтін мекемелердегі балалардың құқықтары мен мүдделерін қорғауды қамтамсыз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37 679 934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37 531 101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36 995 413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81 322 072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26 825 050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26 825 050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19 801 313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7 023 737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54 497 022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54 497 022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2 481 968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7 107 475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44 585 713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26 752 557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3 488 127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3 488 127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1 112 413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11 264 638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6 321 063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6 321 063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4 943 575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4 614 480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5 431 406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1 492 986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1 492 986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цифрландыру, мемлекеттік қызметтер көрсету және архивтер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3 647 363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архив ісін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2 923 424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5 690 543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5 365 857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5 365 857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2 231 102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2 230 102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2 230 102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1 194 846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56 693 559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40 294 282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37 822 278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тұлғаларға жеміс дақылдарының бактериялық күйігін жұқтырған жойылған жеміс-жидек дақылдарын отырғызу мен өсіру шығындарын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4 003 371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12 128 285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9 068 384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микроқаржы ұйымдарының операциялық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2 879 029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2 472 004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2 472 004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8 191 956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8 191 956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8 191 956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3 192 783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3 192 783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3 187 783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күтіп-ұстау және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3 080 763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2 953 694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2 844 265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инспекциясы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заттарың, аспаптарды, құралдарды, техниканы, жабдықтарды және инвентарды орталықтандырып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25 100 882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25 100 882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24 711 250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24 379 750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28 144 124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16 971 258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16 971 258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10 545 603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2 125 649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11 172 866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11 172 866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10 744 738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78 956 836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1 643 783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1 643 783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1 643 783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10 435 682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7 558 170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6 001 296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1 301 397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2 782 812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2 782 812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инвестиция және экспорт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66 877 371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33 341 169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33 341 169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23 326 057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20 850 747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2 475 310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сауданы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1 770 989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1 770 989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1 382 256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1 382 256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стратегия және экономикалық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4 245 287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1 731 599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2 513 688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инвестиция және экспорт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инвестиция және экспорт қызметін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5 118 788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5 118 788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5 118 788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5 021 041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255 736 467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255 736 467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255 736 467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255 139 413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бюджеттiк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21 088 244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46 342 073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6 618 821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6 618 821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3 918 821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3 918 821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27 733 124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27 733 124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24 458 502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24 458 502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3 274 622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3 274 622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8 896 128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1 996 128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стратегия және экономикалық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1 996 128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1 996 128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қамтудың 2020-2021 жылдарға арналған Жол картасы шеңберінде кәсіпкерлік бастамаларға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АҚ-ға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25 253 829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25 253 829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25 253 829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25 253 776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70 258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инвестиция және экспорт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-64 295 694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64 295 694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