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06fc" w14:textId="0ba0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пестицидтердің, биоагенттердiң (энтомофагтардың) тізбесі мен субсидиялар нормалары, сондай-ақ пестицидтерге, биоагенттерге (энтомофагтарға) арналған субсидия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2021 жылғы 19 шілдедегі № 158 қаулысы. Қазақстан Республикасының Әділет министрлігінде 2021 жылғы 21 шілдеде № 23606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20209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саны зиян тигізудің экономикалық шегінен жоғары зиянды және аса қауіпті зиянды организмдерге, карантиндік объектілерге қарсы өңдеулер жүргізуге арналған пестицидтердің, биоагенттердiң (энтомофагтардың) құнын арзандатуға арналған субсидиялар көлемі.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Түркістан облысы әкімдігінің интернет-ресурсына орналастыруын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әкiмiнiң орынбасары Ұ.Қ.Тәжібаевқа жүктелсiн.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 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1 литріне (килограмына)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кислоты, 344 грамм/литр + дикамба,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эмульгирлендірілетін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грамм/литр + флорасулам, 3, 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грамм/литр + 2 - 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зауыттық бинарлық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зауыттық бинарлық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концентратты коллоидты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 + 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кислота, 410 грамм/литр + клопиралид, 40 грамм/литр в виде сложных 2-этилгексиловых эфиров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суда ерйтiн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сулы ертінді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сулы дисперленген түйiршiк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суда ерйтiн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концентратты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*ПАССАТ, сулы ертінді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сулы ертінді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сулы ертінді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сулы ертінді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сулы ертінді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суда ерйтiн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 + 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 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ерйтiн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сулы ертінді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4 - Д,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ерйтiн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суда ерйтiн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ерйтiн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суда ерйтiн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ерйтiн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суда ерйтiн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ерйтiн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сулы-гликолды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ерйтiн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ерйтiн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11, 3 грамм/килограмм + тиенкарбазон - метил, 22, 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натрия,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концентратты эмульсиясы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грамм/литр + клоксинтоцет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концентратты коллоидты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суда еритін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суда еритін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майлы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концентратты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концентратты коллоидты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концентратты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концентратты суспензия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суланатын ұнтақ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суланатын ұнтақ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сулы дисперленген түйiршiк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сулы дисперленген түйiршiк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сулы дисперленген түйiршiк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суда ерйтiн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ГЕЗАГАРД, 500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сулы дисперленген түйiршiк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концентратты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концентратты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сулы дисперленген түйiршiк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сулы дисперленген түйiршiк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прапаргил,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микрокапсулді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концентратты эмульсиясы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концентратты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натрия,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концентрат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ГАРДИАН, концентратты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концентрат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концентратты суспензия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майлы концентрат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сложного эфира,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Д кислоты в виде сложного 2 - этилгексилового эфира,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концентратты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аминная соль 960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тидиазурон, 360 грамм/литр + диурон, 180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АВГУРОН ЭКСТРА,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 + 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концентрат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ерйтiн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сулы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ерйтiн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ерйтiн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ерйтiн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ерйтiн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 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грамм/килограмм + тифенсульфурон-метил,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2,4-Д дихлорфеноксиуксусной кислоты,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 + 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суда еритін түйіршік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 + 2,4-Д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мепикват-хлорид,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ПИКВАТ, 5 %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+цигалофоп-бутил,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малолетучие эфиры 2,4-Д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 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суда еритін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клоквинтосет-мексил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грамм/килограмм + трибенурон-метил, 48 грамм/килограмм + флорасулам, 16 грамм/килограмм + клоквинтоцет-мексил (антидот), 37,5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грамм/литр + 2,4-Д кислоты,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суда ерйтiн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 грамм/килограмм + МЦПА, 680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БРАНДЕР, суланатын ұнтақ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ТРИМЕКС ПЛЮС, сулы дисперленген түйiршiк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концентратты коллоидты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 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малолетучих эфиров,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кислота, 88,5 грамм/литр + пиклорама кислота, 8,5 грамм/литр + клопиралида кислота, 177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ГОРЧАК, сулы-гликолды ертінді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концентратты коллоидты ертінді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концентратты коллоидты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концентратты коллоидты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концентратты коллоидты ертінді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концентратты эмульсиясы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концентратты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 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концентратты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4678,83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РИДЕЛЬ,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 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200 грамм/литр +металаксил,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суспензиялық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ПРОТОКОЛ, концентратты эмульсиясы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концентратты коллоидты ертінді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флуксапироксад 75 грамм/литр + пираклостробин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ЛАМЕКС, микрокапсулді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суда ерйтiн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ерйтiн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ерйтiн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ерйтiн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КОЛОРАДО, суда ерйтiн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НУПРИД 200,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+бета-цифлутрин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майлы-сулы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80 грамм/литр + дифлубензурон, 96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c.к.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концентратты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концентратты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майлы-сулы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концентратты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+имидаклоприд 210 грамм/литр +лямбда-цигалотрин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концентратты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грамм/килограмм + 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суда еритін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еритiн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еритiн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еритiн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300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сулы дисперленген түйiршiк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сулы дисперленген түйiршiк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ЭСПАДА, 350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концентратты суспензия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 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концентратты эмульсиясы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концентратты эмульсиясы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еритiн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концентратты эмульсиясы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концекнтрат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микрокапсулді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микрокапсулді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суспензиялық концекнтрат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хлорпирифос, 500 грамм/литр + циперметрин,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концентратты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 дисперленген түйiршiк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 дисперленген түйiршiк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майлы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45 млрд. кем емес өмірге қабілетті спор/г, биологиялық белсенділігі 1500 ЕА/г, экзотоксин бар болуы 0, 6-0, 8% (спорлы-кристалдық комплекс и син-экзотоксин Вacillus thurinqiensis, var. тhurinqiensisthurinqiensis, var. Тhurinqiensis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құрғақ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Саны зиян тигізудің экономикалық шегінен жоғары зиянды және аса қауіпті зиянды организмдерге, карантиндік объектілерге қарсы өңдеулер жүргізуге арналған пестицидтердің, биоагенттердiң (энтомофагтардың) құнын арзандатуға арналған субсидиялар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870 290,0 мың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