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35bf" w14:textId="1183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2017 жылғы 30 маусымдағы № 119-VI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2021 жылғы 11 қарашадағы № 59-VII шешімі. Қазақстан Республикасының Әділет министрлігінде 2021 жылғы 9 желтоқсанда № 25664 болып тіркелді. Күші жойылды - Атырау облысы Мақат аудандық мәслихатының 2023 жылғы 8 қыркүйектегі № 43-VIII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119-VI (нормативтік құқықтық актілерді мемлекеттік тіркеу тізілімінде № 3933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енгiзiлсiн: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Мақат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2021 жылғы 11 қарашадағы </w:t>
            </w:r>
            <w:r>
              <w:br/>
            </w:r>
            <w:r>
              <w:rPr>
                <w:rFonts w:ascii="Times New Roman"/>
                <w:b w:val="false"/>
                <w:i w:val="false"/>
                <w:color w:val="000000"/>
                <w:sz w:val="20"/>
              </w:rPr>
              <w:t>№ 59-VII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2017 жылғы 30 маусымдағы </w:t>
            </w:r>
            <w:r>
              <w:br/>
            </w:r>
            <w:r>
              <w:rPr>
                <w:rFonts w:ascii="Times New Roman"/>
                <w:b w:val="false"/>
                <w:i w:val="false"/>
                <w:color w:val="000000"/>
                <w:sz w:val="20"/>
              </w:rPr>
              <w:t>№ 119-VI шешіміне қосымша</w:t>
            </w:r>
          </w:p>
        </w:tc>
      </w:tr>
    </w:tbl>
    <w:bookmarkStart w:name="z12"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Мақат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"Мақат аудандық жұмыспен қамту, әлеуметтік бағдарламалар және азаматтық хал актілерін тіркеу бөлімі" мемлекеттік мекемесі;</w:t>
      </w:r>
    </w:p>
    <w:bookmarkEnd w:id="15"/>
    <w:bookmarkStart w:name="z23"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7 мамыр - Отан қорғаушылар күні:</w:t>
      </w:r>
    </w:p>
    <w:bookmarkEnd w:id="23"/>
    <w:bookmarkStart w:name="z31" w:id="24"/>
    <w:p>
      <w:pPr>
        <w:spacing w:after="0"/>
        <w:ind w:left="0"/>
        <w:jc w:val="both"/>
      </w:pPr>
      <w:r>
        <w:rPr>
          <w:rFonts w:ascii="Times New Roman"/>
          <w:b w:val="false"/>
          <w:i w:val="false"/>
          <w:color w:val="000000"/>
          <w:sz w:val="28"/>
        </w:rPr>
        <w:t>
      бұрынғы Кеңестік Социалистік Республикалар (бұдан әрі – КСР Одағы)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бір рет – 100 000 (жүз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100 000 (жүз мың) теңге және ай сайын 15 000 (он бес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100 000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100 000 (жүз мың) теңге мөлшерінде;</w:t>
      </w:r>
    </w:p>
    <w:bookmarkEnd w:id="28"/>
    <w:bookmarkStart w:name="z36"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100 000 (жүз мың) теңге және ай сайын 10 000 (он мың) теңге мөлшерінде;</w:t>
      </w:r>
    </w:p>
    <w:bookmarkEnd w:id="29"/>
    <w:bookmarkStart w:name="z37"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100 000 (жүз мың) теңге және ай сайын 10 000 (он мың) теңге мөлшерінде;</w:t>
      </w:r>
    </w:p>
    <w:bookmarkEnd w:id="30"/>
    <w:bookmarkStart w:name="z38"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және ай сайын 10 000 (он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100 000 (жүз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100 000 (жүз мың) теңге мөлшерінде.</w:t>
      </w:r>
    </w:p>
    <w:bookmarkEnd w:id="33"/>
    <w:bookmarkStart w:name="z41" w:id="34"/>
    <w:p>
      <w:pPr>
        <w:spacing w:after="0"/>
        <w:ind w:left="0"/>
        <w:jc w:val="both"/>
      </w:pPr>
      <w:r>
        <w:rPr>
          <w:rFonts w:ascii="Times New Roman"/>
          <w:b w:val="false"/>
          <w:i w:val="false"/>
          <w:color w:val="000000"/>
          <w:sz w:val="28"/>
        </w:rPr>
        <w:t>
      2) 9 мамыр - Жеңіс күні:</w:t>
      </w:r>
    </w:p>
    <w:bookmarkEnd w:id="34"/>
    <w:bookmarkStart w:name="z42" w:id="3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астыратын әрекет етушілеріне бір рет – 1 000 000 (бір миллион) теңге және ай сайын 15 000 (он бес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жұмысшылармен қызметшілеріне бір рет – 1 000 000 (бір миллион) теңге және ай сайын 15 000 (он бес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бір рет - 100 000 (жүз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 мөлшерінде;</w:t>
      </w:r>
    </w:p>
    <w:bookmarkEnd w:id="38"/>
    <w:bookmarkStart w:name="z46"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 мөлшерінде;</w:t>
      </w:r>
    </w:p>
    <w:bookmarkEnd w:id="39"/>
    <w:bookmarkStart w:name="z47"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bookmarkEnd w:id="40"/>
    <w:bookmarkStart w:name="z48"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100 000 (жүз мың) теңге және ай сайын 15 000 (он бес мың)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100 000 (жүз мың) теңге және ай сайын 15 000 (он бес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10 000 (он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 мөлшерінде;</w:t>
      </w:r>
    </w:p>
    <w:bookmarkEnd w:id="44"/>
    <w:bookmarkStart w:name="z52" w:id="4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 – 30 000 (отыз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жалпыға ауру шалдығу, жұмыста мертігу және басқа да себептер (құқықа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30 000 (отыз мың) теңге мөлшерінде;</w:t>
      </w:r>
    </w:p>
    <w:bookmarkEnd w:id="46"/>
    <w:bookmarkStart w:name="z54"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48"/>
    <w:bookmarkStart w:name="z56" w:id="49"/>
    <w:p>
      <w:pPr>
        <w:spacing w:after="0"/>
        <w:ind w:left="0"/>
        <w:jc w:val="both"/>
      </w:pPr>
      <w:r>
        <w:rPr>
          <w:rFonts w:ascii="Times New Roman"/>
          <w:b w:val="false"/>
          <w:i w:val="false"/>
          <w:color w:val="000000"/>
          <w:sz w:val="28"/>
        </w:rPr>
        <w:t>
      барлық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рет – 50 000 (елу мың) теңге мөлшерінде.</w:t>
      </w:r>
    </w:p>
    <w:bookmarkEnd w:id="49"/>
    <w:bookmarkStart w:name="z57" w:id="50"/>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0"/>
    <w:bookmarkStart w:name="z58" w:id="51"/>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бір рет - 200 (екі жүз)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2)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3"/>
    <w:bookmarkStart w:name="z61" w:id="5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63"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6"/>
    <w:bookmarkStart w:name="z64" w:id="57"/>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57"/>
    <w:bookmarkStart w:name="z65"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 тиісті түрлеріне лицензиялары бар ұйымдар арқылы алушылардың шоттарына аудару жолымен көрсетіледі.</w:t>
      </w:r>
    </w:p>
    <w:bookmarkEnd w:id="58"/>
    <w:bookmarkStart w:name="z66" w:id="59"/>
    <w:p>
      <w:pPr>
        <w:spacing w:after="0"/>
        <w:ind w:left="0"/>
        <w:jc w:val="left"/>
      </w:pPr>
      <w:r>
        <w:rPr>
          <w:rFonts w:ascii="Times New Roman"/>
          <w:b/>
          <w:i w:val="false"/>
          <w:color w:val="000000"/>
        </w:rPr>
        <w:t xml:space="preserve"> 3-тарау. Қорытынды ереже</w:t>
      </w:r>
    </w:p>
    <w:bookmarkEnd w:id="59"/>
    <w:bookmarkStart w:name="z67" w:id="6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2021 жылғы 11 қарашадағы </w:t>
            </w:r>
            <w:r>
              <w:br/>
            </w:r>
            <w:r>
              <w:rPr>
                <w:rFonts w:ascii="Times New Roman"/>
                <w:b w:val="false"/>
                <w:i w:val="false"/>
                <w:color w:val="000000"/>
                <w:sz w:val="20"/>
              </w:rPr>
              <w:t>№ 59-VII шешіміне 2 қосымша</w:t>
            </w:r>
          </w:p>
        </w:tc>
      </w:tr>
    </w:tbl>
    <w:bookmarkStart w:name="z69" w:id="61"/>
    <w:p>
      <w:pPr>
        <w:spacing w:after="0"/>
        <w:ind w:left="0"/>
        <w:jc w:val="left"/>
      </w:pPr>
      <w:r>
        <w:rPr>
          <w:rFonts w:ascii="Times New Roman"/>
          <w:b/>
          <w:i w:val="false"/>
          <w:color w:val="000000"/>
        </w:rPr>
        <w:t xml:space="preserve"> Мақат аудандық мәслихатының күші жойылған кейбір шешімдерінің тізбесі</w:t>
      </w:r>
    </w:p>
    <w:bookmarkEnd w:id="61"/>
    <w:bookmarkStart w:name="z70" w:id="62"/>
    <w:p>
      <w:pPr>
        <w:spacing w:after="0"/>
        <w:ind w:left="0"/>
        <w:jc w:val="both"/>
      </w:pPr>
      <w:r>
        <w:rPr>
          <w:rFonts w:ascii="Times New Roman"/>
          <w:b w:val="false"/>
          <w:i w:val="false"/>
          <w:color w:val="000000"/>
          <w:sz w:val="28"/>
        </w:rPr>
        <w:t xml:space="preserve">
      1. Мақат аудандық мәслихаттың "Алушылар санатының тізбесін және әлеуметтік көмектің шекті мөлшерлерін бекіту туралы" 2013 жылғы 15 қарашадағы № 165-V (Нормативтік құқықтық актілерді мемлекеттік тіркеу тізілімінде № 2797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xml:space="preserve">
      2. Мақат аудандық мәслихаттың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2013 жылғы 11 желтоқсандағы № 170-V (Нормативтік құқықтық актілерді мемлекеттік тіркеу тізілімінде № 2822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xml:space="preserve">
      3.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мөлшерлерін, атаулы күндер мен мереке күндерінің тізбесін белгілеу туралы" шешіміне өзгерістер енгізу туралы" 2015 жылғы 21 сәуірдегі № 293-V (Нормативтік құқықтық актілерді мемлекеттік тіркеудің тізілімінде № 3187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xml:space="preserve">
      4.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2016 жылғы 19 сәуірдегі № 15-VІ (Нормативтік құқықтық актілерді мемлекеттік тіркеу тізілімінде № 3488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xml:space="preserve">
      5. Мақат аудандық мәслихаттың "Аудандық мәслихаттың 2013 жылғы 15 қарашадағы № 165-V "Алушылар санатының тізбесін және әлеуметтік көмектің шекті мөлшерлерін бекіту туралы" шешіміне өзгеріс пен толықтыру енгізу туралы" 2016 жылғы 26 тамыздағы № 45-VІ (Нормативтік құқықтық актілерді мемлекеттік тіркеу тізілімінде № 3607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6"/>
    <w:bookmarkStart w:name="z75" w:id="67"/>
    <w:p>
      <w:pPr>
        <w:spacing w:after="0"/>
        <w:ind w:left="0"/>
        <w:jc w:val="both"/>
      </w:pPr>
      <w:r>
        <w:rPr>
          <w:rFonts w:ascii="Times New Roman"/>
          <w:b w:val="false"/>
          <w:i w:val="false"/>
          <w:color w:val="000000"/>
          <w:sz w:val="28"/>
        </w:rPr>
        <w:t xml:space="preserve">
      6.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2017 жылғы 26 сәуірдегі № 102-VІ (Нормативтік құқықтық актілерді мемлекеттік тіркеу тізілімінде № 3845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7"/>
    <w:bookmarkStart w:name="z76" w:id="68"/>
    <w:p>
      <w:pPr>
        <w:spacing w:after="0"/>
        <w:ind w:left="0"/>
        <w:jc w:val="both"/>
      </w:pPr>
      <w:r>
        <w:rPr>
          <w:rFonts w:ascii="Times New Roman"/>
          <w:b w:val="false"/>
          <w:i w:val="false"/>
          <w:color w:val="000000"/>
          <w:sz w:val="28"/>
        </w:rPr>
        <w:t xml:space="preserve">
      7. Мақат аудандық мәслихаттың "Аудандық мәслихаттың 2013 жылғы 15 қарашадағы № 165-V "Алушылар санатының тізбесін және әлеуметтік көмектің шекті мөлшерлерін бекіту туралы" шешіміне толықтырулар енгізу туралы" 2019 жылғы 28 маусымдағы № 289-VІ (Нормативтік құқықтық актілерді мемлекеттік тіркеу тізілімінде № 4455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xml:space="preserve">
      8.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29 сәуірдегі № 378-VІ (Нормативтік құқықтық актілерді мемлекеттік тіркеу тізілімінде № 4647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xml:space="preserve">
      9.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28 қыркүйектегі № 401-V (Нормативтік құқықтық актілерді мемлекеттік тіркеу тізілімінде № 4756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0"/>
    <w:bookmarkStart w:name="z79" w:id="71"/>
    <w:p>
      <w:pPr>
        <w:spacing w:after="0"/>
        <w:ind w:left="0"/>
        <w:jc w:val="both"/>
      </w:pPr>
      <w:r>
        <w:rPr>
          <w:rFonts w:ascii="Times New Roman"/>
          <w:b w:val="false"/>
          <w:i w:val="false"/>
          <w:color w:val="000000"/>
          <w:sz w:val="28"/>
        </w:rPr>
        <w:t xml:space="preserve">
      10. Мақат аудандық мәслихаттың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2021 жылғы 27 сәуірдегі № 28-VІІ (Нормативтік құқықтық актілерді мемлекеттік тіркеу тізілімінде № 4949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