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245b" w14:textId="d8d24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Көздіғара ауылдық округі әкімінің 2020 жылғы 5 қарашадағы № 36 "Шектеу іс-шараларын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Көздіғара ауылдық округі әкімінің 2021 жылғы 26 қаңтардағы № 1 шешімі. Атырау облысының Әділет департаментінде 2021 жылғы 1 ақпанда № 4885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бабының 8) тармақшасына сәйкес, "Қазақстан Республикасы Ауыл шаруашылығы министрлігі Ветеринариялық бақылау және қадағалау комитетінің Қызылқоға аудандық аумақтық инспекциясы" мемлекеттік мекемесінің бас мемлекеттік ветеринариялық-санитариялық инспекторының 2021 жылғы 18 қаңтардағы № 11-10/13 ұсынысы негізінде Көздіғара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Көздіғара ауылдық округі әкімінің 2020 жылғы 5 қарашадағы № 36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4784 болып тіркелген, 2020 жылғы 9 қарашада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Көздіғара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Ақбалашұлы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