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81ce86" w14:textId="f81ce8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Атырау облысы Қызылқоға ауданының кейбір ауылдарының шекараларын (шегін)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облысы Қызылқоға аудандық әкімдігінің 2021 жылғы 8 желтоқсандағы № 227 қаулысы және Атырау облысы Қызылқоға аудандық мәслихатының 2021 жылғы 8 желтоқсандағы № 10-4 бірлескен шешімі. Қазақстан Республикасының Әділет министрлігінде 2021 жылғы 23 желтоқсанда № 25955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108 -бабының </w:t>
      </w:r>
      <w:r>
        <w:rPr>
          <w:rFonts w:ascii="Times New Roman"/>
          <w:b w:val="false"/>
          <w:i w:val="false"/>
          <w:color w:val="000000"/>
          <w:sz w:val="28"/>
        </w:rPr>
        <w:t>5- 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Республикасының әкімшілік-аумақтық құрылысы туралы" Қазақстан Республикасының Заңының 12 -бабының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Атырау облысы Қызылқоға ауданының әкімдігі ҚАУЛЫ ЕТЕДІ және Атырау облысы Қызылқоға аудандық мәслихаты ШЕШТІ: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41,45 гектар, периметрі 3028,23 метр Атырау облысы Қызылқоға ауданы Тасшағыл ауылдық округі Қоғам ауылының шекарасы (шегі) белгіленсін.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2-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30,91 гектар, периметрі 2720,73 метр Атырау облысы Қызылқоға ауданы Көздіғара ауылдық округі Бүйрек ауылының шекарасы (шегі) белгіленсін.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3-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66,20 гектар, периметрі 3592,87 метр Атырау облысы Қызылқоға ауданы Көздіғара ауылдық округі Қосқұлақ ауылының шекарасы (шегі) белгіленсін.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4-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163,30 гектар, периметрі 6349,41 метр Атырау облысы Қызылқоға ауданы Мұқыр ауылдық округі Жамансор ауылының шекарасы (шегі) белгіленсін.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5-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41,60 гектар, периметрі 2556,71 метр Атырау облысы Қызылқоға ауданы Мұқыр ауылдық округі Соркөл ауылының шекарасы (шегі) белгіленсін.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6-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127,82 гектар, периметрі 5658,82 метр Атырау облысы Қызылқоға ауданы Мұқыр ауылдық округі Жантерек ауылының шекарасы (шегі) белгіленсін.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7-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56,98 гектар, периметрі 3110,36 метр Атырау облысы Қызылқоға ауданы Мұқыр ауылдық округі Сарқұмақ ауылының шекарасы (шегі) белгіленсін.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8-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35,44 гектар, периметрі 2742,86 метр Атырау облысы Қызылқоға ауданы Сағыз ауылдық округі Былқылдақты ауылының шекарасы (шегі) белгіленсін.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9-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91,94 гектар, периметрі 3805,01 метр Атырау облысы Қызылқоға ауданы Сағыз ауылдық округі Кенбай ауылының шекарасы (шегі) белгіленсін.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10-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50,65 гектар, периметрі 3125,87 метр Атырау облысы Қызылқоға ауданы Сағыз ауылдық округі Қоңыраулы ауылының шекарасы (шегі) белгіленсін.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Атырау облысы Қызылқоға ауданы әкімінің аппараты мемлекеттік мекемесінің басшысы осы бірлескен қаулы және шешімнің Қазақстан Республикасы Әділет министрлігінде мемлекеттік тіркелуін қамтамасыз етсін.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Осы бірлескен қаулы мен шешімнің орындалуын бақылау Атырау облысы Қызылқоға ауданы әкімінің орынбасарына (Ж. Тұрдағалиев) және Атырау облысының Қызылқоға аудандық мәслихатының хатшысына (А. Аққайнанов) жүктелсін.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Осы бірлескен қаулы және шешім оның алғашқы ресми жарияланған күнінен бастап қолданысқа енгізіледі.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Қызылқоға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Бисембиев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Аккайнанов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әкімдігінің 2021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желтоқсандағы № 227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аудандық мәслихатының 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жылғы 8 желтоқсандағы № 10-4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бірлескен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шешіміне 1-қосымша</w:t>
            </w:r>
          </w:p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Тасшағыл ауылдық округі Қоғам ауылының шекарасы (шегі)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33274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әкімдігінің 2021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желтоқсандағы № 227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 облысы Қызылқоға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 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жылғы 8 желтоқсандағы № 10-4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бірлескен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шешіміне 2-қосымша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Көздіғара ауылдық округі Бүйрек ауылының шекарасы (шегі)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34671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әкімдігінің 2021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желтоқсандағы № 227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аудандық мәслихатының 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жылғы 8 желтоқсандағы № 10-4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бірлескен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шешіміне 3-қосымша</w:t>
            </w:r>
          </w:p>
        </w:tc>
      </w:tr>
    </w:tbl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Көздіғара ауылдық округі Қосқұлақ ауылының шекарасы (шегі)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2263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3403600" cy="151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әкімдігінің 2021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желтоқсандағы № 227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аудандық мәслихатының 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жылғы 8 желтоқсандағы № 10-4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бірлескен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шешіміне 4-қосымша</w:t>
            </w:r>
          </w:p>
        </w:tc>
      </w:tr>
    </w:tbl>
    <w:bookmarkStart w:name="z3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Мұқыр ауылдық округі Жамансор ауылының шекарасы (шегі)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3479800" cy="151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әкімдігінің 2021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желтоқсандағы № 227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аудандық мәслихатының 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жылғы 8 желтоқсандағы № 10-4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бірлескен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шешіміне 5-қосымша</w:t>
            </w:r>
          </w:p>
        </w:tc>
      </w:tr>
    </w:tbl>
    <w:bookmarkStart w:name="z3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Мұқыр ауылдық округі Соркөл ауылының шекарасы (шегі)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35687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әкімдігінің 2021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желтоқсандағы № 227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аудандық мәслихатының 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жылғы 8 желтоқсандағы № 10-4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бірлескен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шешіміне 6-қосымша</w:t>
            </w:r>
          </w:p>
        </w:tc>
      </w:tr>
    </w:tbl>
    <w:bookmarkStart w:name="z4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Мұқыр ауылдық округі Жантерек ауылының шекарасы (шегі)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34544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әкімдігінің 2021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желтоқсандағы № 227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аудандық мәслихатының 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жылғы 8 желтоқсандағы № 10-4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бірлескен қаулысы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шешіміне 7-қосымша</w:t>
            </w:r>
          </w:p>
        </w:tc>
      </w:tr>
    </w:tbl>
    <w:bookmarkStart w:name="z4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Мұқыр ауылдық округі Сарқұмақ ауылының шекарасы (шегі)</w:t>
      </w:r>
    </w:p>
    <w:bookmarkEnd w:id="32"/>
    <w:bookmarkStart w:name="z4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34798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әкімдігінің 2021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желтоқсандағы № 227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аудандық мәслихатының 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жылғы 8 желтоқсандағы № 10-4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бірлескен қаулысы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шешіміне 8-қосымша</w:t>
            </w:r>
          </w:p>
        </w:tc>
      </w:tr>
    </w:tbl>
    <w:bookmarkStart w:name="z4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Сағыз ауылдық округі Былқылдақты ауылының шекарасы (шегі)</w:t>
      </w:r>
    </w:p>
    <w:bookmarkEnd w:id="35"/>
    <w:bookmarkStart w:name="z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34798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әкімдігінің 2021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желтоқсандағы № 227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аудандық мәслихатының 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жылғы 8 желтоқсандағы № 10-4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бірлескен қаулысына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9-қосымша</w:t>
            </w:r>
          </w:p>
        </w:tc>
      </w:tr>
    </w:tbl>
    <w:bookmarkStart w:name="z5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Сағыз ауылдық округі Кенбай ауылының шекарасы (шегі)</w:t>
      </w:r>
    </w:p>
    <w:bookmarkEnd w:id="38"/>
    <w:bookmarkStart w:name="z5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34163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әкімдігінің 2021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желтоқсандағы № 227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аудандық мәслихатының 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жылғы 8 желтоқсандағы № 10-4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бірлескен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шешіміне 10-қосымша</w:t>
            </w:r>
          </w:p>
        </w:tc>
      </w:tr>
    </w:tbl>
    <w:bookmarkStart w:name="z5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Сағыз ауылдық округі Қоңыраулы ауылының шекарасы (шегі)</w:t>
      </w:r>
    </w:p>
    <w:bookmarkEnd w:id="41"/>
    <w:bookmarkStart w:name="z5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34163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