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85917" w14:textId="11859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Исатай ауданы бойынша 2021-2022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Исатай аудандық мәслихатының 2021 жылғы 14 мамырдағы № 37-VIІ шешімі. Атырау облысының Әділет департаментінде 2021 жылғы 19 мамырда № 4963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Исатай аудандық мәслихаты ШЕШІМ ҚАБЫЛДАДЫ:</w:t>
      </w:r>
    </w:p>
    <w:bookmarkEnd w:id="0"/>
    <w:bookmarkStart w:name="z5" w:id="1"/>
    <w:p>
      <w:pPr>
        <w:spacing w:after="0"/>
        <w:ind w:left="0"/>
        <w:jc w:val="both"/>
      </w:pPr>
      <w:r>
        <w:rPr>
          <w:rFonts w:ascii="Times New Roman"/>
          <w:b w:val="false"/>
          <w:i w:val="false"/>
          <w:color w:val="000000"/>
          <w:sz w:val="28"/>
        </w:rPr>
        <w:t>
      1. Бекітілсін:</w:t>
      </w:r>
    </w:p>
    <w:bookmarkEnd w:id="1"/>
    <w:bookmarkStart w:name="z6"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Аққыстау ауылдық округі бойынша жайылымдарды басқару және оларды пайдалану жөніндегі жоспары;</w:t>
      </w:r>
    </w:p>
    <w:bookmarkEnd w:id="2"/>
    <w:bookmarkStart w:name="z7"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Тұщықұдық ауылдық округі бойынша жайылымдарды басқару және оларды пайдалану жөніндегі жоспары;</w:t>
      </w:r>
    </w:p>
    <w:bookmarkEnd w:id="3"/>
    <w:bookmarkStart w:name="z8"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Қамысқала ауылдық округі бойынша жайылымдарды басқару және оларды пайдалану жөніндегі жоспары;</w:t>
      </w:r>
    </w:p>
    <w:bookmarkEnd w:id="4"/>
    <w:bookmarkStart w:name="z9"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Жанбай ауылдық округі бойынша жайылымдарды басқару және оларды пайдалану жөніндегі жоспары;</w:t>
      </w:r>
    </w:p>
    <w:bookmarkEnd w:id="5"/>
    <w:bookmarkStart w:name="z10"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Нарын ауылдық округі бойынша жайылымдарды басқару және оларды пайдалану жөніндегі жоспары;</w:t>
      </w:r>
    </w:p>
    <w:bookmarkEnd w:id="6"/>
    <w:bookmarkStart w:name="z11"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Зинеден ауылдық округі бойынша жайылымдарды басқару және оларды пайдалану жөніндегі жоспары;</w:t>
      </w:r>
    </w:p>
    <w:bookmarkEnd w:id="7"/>
    <w:bookmarkStart w:name="z12"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Исатай ауылдық округі бойынша жайылымдарды басқару және оларды пайдалану жөніндегі жоспары;</w:t>
      </w:r>
    </w:p>
    <w:bookmarkEnd w:id="8"/>
    <w:bookmarkStart w:name="z13" w:id="9"/>
    <w:p>
      <w:pPr>
        <w:spacing w:after="0"/>
        <w:ind w:left="0"/>
        <w:jc w:val="both"/>
      </w:pPr>
      <w:r>
        <w:rPr>
          <w:rFonts w:ascii="Times New Roman"/>
          <w:b w:val="false"/>
          <w:i w:val="false"/>
          <w:color w:val="000000"/>
          <w:sz w:val="28"/>
        </w:rPr>
        <w:t>
      2. Осы шешімнің орындалуын бақылау Исатай аудандық мәслихатының бюджет, қаржы, экономика, кәсіпкерлікті дамыту, аграрлық мәселелер және экология жөніндегі тұрақты комиссиясының төрағасына (Н. Мусин) жүктелсін.</w:t>
      </w:r>
    </w:p>
    <w:bookmarkEnd w:id="9"/>
    <w:bookmarkStart w:name="z14" w:id="10"/>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ол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Кайрденов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Муханбеталиев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 2021 жылғы 14 мамырдағы № 37-VII шешіміне 1-қосымша</w:t>
            </w:r>
          </w:p>
        </w:tc>
      </w:tr>
    </w:tbl>
    <w:bookmarkStart w:name="z18" w:id="11"/>
    <w:p>
      <w:pPr>
        <w:spacing w:after="0"/>
        <w:ind w:left="0"/>
        <w:jc w:val="left"/>
      </w:pPr>
      <w:r>
        <w:rPr>
          <w:rFonts w:ascii="Times New Roman"/>
          <w:b/>
          <w:i w:val="false"/>
          <w:color w:val="000000"/>
        </w:rPr>
        <w:t xml:space="preserve"> Аққыстау ауылдық округі бойынша 2021-2022 жылдарға арналған Жайылымдарды басқару және пайдалану жөніндегі жоспар</w:t>
      </w:r>
    </w:p>
    <w:bookmarkEnd w:id="11"/>
    <w:bookmarkStart w:name="z19" w:id="12"/>
    <w:p>
      <w:pPr>
        <w:spacing w:after="0"/>
        <w:ind w:left="0"/>
        <w:jc w:val="both"/>
      </w:pPr>
      <w:r>
        <w:rPr>
          <w:rFonts w:ascii="Times New Roman"/>
          <w:b w:val="false"/>
          <w:i w:val="false"/>
          <w:color w:val="000000"/>
          <w:sz w:val="28"/>
        </w:rPr>
        <w:t xml:space="preserve">
      Осы Аққыстау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12"/>
    <w:bookmarkStart w:name="z20" w:id="13"/>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13"/>
    <w:bookmarkStart w:name="z21" w:id="14"/>
    <w:p>
      <w:pPr>
        <w:spacing w:after="0"/>
        <w:ind w:left="0"/>
        <w:jc w:val="both"/>
      </w:pPr>
      <w:r>
        <w:rPr>
          <w:rFonts w:ascii="Times New Roman"/>
          <w:b w:val="false"/>
          <w:i w:val="false"/>
          <w:color w:val="000000"/>
          <w:sz w:val="28"/>
        </w:rPr>
        <w:t>
      Жоспар:</w:t>
      </w:r>
    </w:p>
    <w:bookmarkEnd w:id="14"/>
    <w:bookmarkStart w:name="z22" w:id="1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5"/>
    <w:bookmarkStart w:name="z23" w:id="16"/>
    <w:p>
      <w:pPr>
        <w:spacing w:after="0"/>
        <w:ind w:left="0"/>
        <w:jc w:val="both"/>
      </w:pPr>
      <w:r>
        <w:rPr>
          <w:rFonts w:ascii="Times New Roman"/>
          <w:b w:val="false"/>
          <w:i w:val="false"/>
          <w:color w:val="000000"/>
          <w:sz w:val="28"/>
        </w:rPr>
        <w:t>
      2) жайылым айналымдарының қолайлы схемаларын;</w:t>
      </w:r>
    </w:p>
    <w:bookmarkEnd w:id="16"/>
    <w:bookmarkStart w:name="z24" w:id="1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7"/>
    <w:bookmarkStart w:name="z25" w:id="1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8"/>
    <w:bookmarkStart w:name="z26" w:id="1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9"/>
    <w:bookmarkStart w:name="z27" w:id="2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0"/>
    <w:bookmarkStart w:name="z28" w:id="2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1"/>
    <w:bookmarkStart w:name="z29" w:id="2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2"/>
    <w:bookmarkStart w:name="z30" w:id="23"/>
    <w:p>
      <w:pPr>
        <w:spacing w:after="0"/>
        <w:ind w:left="0"/>
        <w:jc w:val="both"/>
      </w:pPr>
      <w:r>
        <w:rPr>
          <w:rFonts w:ascii="Times New Roman"/>
          <w:b w:val="false"/>
          <w:i w:val="false"/>
          <w:color w:val="000000"/>
          <w:sz w:val="28"/>
        </w:rPr>
        <w:t>
      Аққыстау ауылдық округі аумағының жалпы ауданы 171262 га, оның ішінде елді мекен жерлері - 30000 га, босалқы жерлер - 141 262 га.</w:t>
      </w:r>
    </w:p>
    <w:bookmarkEnd w:id="23"/>
    <w:bookmarkStart w:name="z31" w:id="24"/>
    <w:p>
      <w:pPr>
        <w:spacing w:after="0"/>
        <w:ind w:left="0"/>
        <w:jc w:val="both"/>
      </w:pPr>
      <w:r>
        <w:rPr>
          <w:rFonts w:ascii="Times New Roman"/>
          <w:b w:val="false"/>
          <w:i w:val="false"/>
          <w:color w:val="000000"/>
          <w:sz w:val="28"/>
        </w:rPr>
        <w:t>
      Әкімшілік-аумақтық бөлінісі бойынша Аққыстау ауылдық округінде 2 ауылдық елді мекен бар.</w:t>
      </w:r>
    </w:p>
    <w:bookmarkEnd w:id="24"/>
    <w:bookmarkStart w:name="z32" w:id="25"/>
    <w:p>
      <w:pPr>
        <w:spacing w:after="0"/>
        <w:ind w:left="0"/>
        <w:jc w:val="both"/>
      </w:pPr>
      <w:r>
        <w:rPr>
          <w:rFonts w:ascii="Times New Roman"/>
          <w:b w:val="false"/>
          <w:i w:val="false"/>
          <w:color w:val="000000"/>
          <w:sz w:val="28"/>
        </w:rPr>
        <w:t>
      Аққыстау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25"/>
    <w:bookmarkStart w:name="z33" w:id="26"/>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26"/>
    <w:bookmarkStart w:name="z34" w:id="27"/>
    <w:p>
      <w:pPr>
        <w:spacing w:after="0"/>
        <w:ind w:left="0"/>
        <w:jc w:val="both"/>
      </w:pPr>
      <w:r>
        <w:rPr>
          <w:rFonts w:ascii="Times New Roman"/>
          <w:b w:val="false"/>
          <w:i w:val="false"/>
          <w:color w:val="000000"/>
          <w:sz w:val="28"/>
        </w:rPr>
        <w:t>
      2021 жылдың 1 қаңтарына Аққыстау ауылдық округінде (жеке ауласында)1294 бас ірі қара, 1483 бас ұсақ мал, 2456 бас жылқы, 665 түйе бар.</w:t>
      </w:r>
    </w:p>
    <w:bookmarkEnd w:id="27"/>
    <w:bookmarkStart w:name="z35" w:id="2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98438,4 га га жайылым қажет.</w:t>
      </w:r>
    </w:p>
    <w:bookmarkEnd w:id="28"/>
    <w:bookmarkStart w:name="z36" w:id="29"/>
    <w:p>
      <w:pPr>
        <w:spacing w:after="0"/>
        <w:ind w:left="0"/>
        <w:jc w:val="both"/>
      </w:pPr>
      <w:r>
        <w:rPr>
          <w:rFonts w:ascii="Times New Roman"/>
          <w:b w:val="false"/>
          <w:i w:val="false"/>
          <w:color w:val="000000"/>
          <w:sz w:val="28"/>
        </w:rPr>
        <w:t>
      Есебі:</w:t>
      </w:r>
    </w:p>
    <w:bookmarkEnd w:id="29"/>
    <w:bookmarkStart w:name="z37" w:id="30"/>
    <w:p>
      <w:pPr>
        <w:spacing w:after="0"/>
        <w:ind w:left="0"/>
        <w:jc w:val="both"/>
      </w:pPr>
      <w:r>
        <w:rPr>
          <w:rFonts w:ascii="Times New Roman"/>
          <w:b w:val="false"/>
          <w:i w:val="false"/>
          <w:color w:val="000000"/>
          <w:sz w:val="28"/>
        </w:rPr>
        <w:t>
      МІҚ үшін – 1294 гол.*18га./бас=23292 га.</w:t>
      </w:r>
    </w:p>
    <w:bookmarkEnd w:id="30"/>
    <w:bookmarkStart w:name="z38" w:id="31"/>
    <w:p>
      <w:pPr>
        <w:spacing w:after="0"/>
        <w:ind w:left="0"/>
        <w:jc w:val="both"/>
      </w:pPr>
      <w:r>
        <w:rPr>
          <w:rFonts w:ascii="Times New Roman"/>
          <w:b w:val="false"/>
          <w:i w:val="false"/>
          <w:color w:val="000000"/>
          <w:sz w:val="28"/>
        </w:rPr>
        <w:t>
      Ұсақ мал үшін – 1483 гол.*3,6га./бас= 5338,8 га.</w:t>
      </w:r>
    </w:p>
    <w:bookmarkEnd w:id="31"/>
    <w:bookmarkStart w:name="z39" w:id="32"/>
    <w:p>
      <w:pPr>
        <w:spacing w:after="0"/>
        <w:ind w:left="0"/>
        <w:jc w:val="both"/>
      </w:pPr>
      <w:r>
        <w:rPr>
          <w:rFonts w:ascii="Times New Roman"/>
          <w:b w:val="false"/>
          <w:i w:val="false"/>
          <w:color w:val="000000"/>
          <w:sz w:val="28"/>
        </w:rPr>
        <w:t>
      Жылқы үшін – 2456 гол.*21,6га./бас=53049,6 га.</w:t>
      </w:r>
    </w:p>
    <w:bookmarkEnd w:id="32"/>
    <w:bookmarkStart w:name="z40" w:id="33"/>
    <w:p>
      <w:pPr>
        <w:spacing w:after="0"/>
        <w:ind w:left="0"/>
        <w:jc w:val="both"/>
      </w:pPr>
      <w:r>
        <w:rPr>
          <w:rFonts w:ascii="Times New Roman"/>
          <w:b w:val="false"/>
          <w:i w:val="false"/>
          <w:color w:val="000000"/>
          <w:sz w:val="28"/>
        </w:rPr>
        <w:t>
      Түйе үшін – 665 гол.*25,2 га./бас=16758 га.</w:t>
      </w:r>
    </w:p>
    <w:bookmarkEnd w:id="33"/>
    <w:bookmarkStart w:name="z41" w:id="34"/>
    <w:p>
      <w:pPr>
        <w:spacing w:after="0"/>
        <w:ind w:left="0"/>
        <w:jc w:val="both"/>
      </w:pPr>
      <w:r>
        <w:rPr>
          <w:rFonts w:ascii="Times New Roman"/>
          <w:b w:val="false"/>
          <w:i w:val="false"/>
          <w:color w:val="000000"/>
          <w:sz w:val="28"/>
        </w:rPr>
        <w:t>
      23292 га.+ 5338,8 га.+ 53049,6 га.+ 16758 га.=98438,4 га.</w:t>
      </w:r>
    </w:p>
    <w:bookmarkEnd w:id="34"/>
    <w:bookmarkStart w:name="z42" w:id="35"/>
    <w:p>
      <w:pPr>
        <w:spacing w:after="0"/>
        <w:ind w:left="0"/>
        <w:jc w:val="both"/>
      </w:pPr>
      <w:r>
        <w:rPr>
          <w:rFonts w:ascii="Times New Roman"/>
          <w:b w:val="false"/>
          <w:i w:val="false"/>
          <w:color w:val="000000"/>
          <w:sz w:val="28"/>
        </w:rPr>
        <w:t>
      Аққыстау, Томан елді мекендерінің аумағы шегіндегі жайылымдар алаңы – 0 гектар.</w:t>
      </w:r>
    </w:p>
    <w:bookmarkEnd w:id="35"/>
    <w:bookmarkStart w:name="z43" w:id="36"/>
    <w:p>
      <w:pPr>
        <w:spacing w:after="0"/>
        <w:ind w:left="0"/>
        <w:jc w:val="both"/>
      </w:pPr>
      <w:r>
        <w:rPr>
          <w:rFonts w:ascii="Times New Roman"/>
          <w:b w:val="false"/>
          <w:i w:val="false"/>
          <w:color w:val="000000"/>
          <w:sz w:val="28"/>
        </w:rPr>
        <w:t>
      2021 жылдың 1 қаңтарына Аққыстау ауылдық округінің ЖШС, шаруа және фермерлік қожалықтарындағы мал басы: ірі қара мал 342 бас, ұсақ мал 907 бас, жылқы 771 бас, түйе 174 бас құрайды.</w:t>
      </w:r>
    </w:p>
    <w:bookmarkEnd w:id="36"/>
    <w:bookmarkStart w:name="z44" w:id="3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5390 га болса, қосымша 25069, 6 га жайылым қажет.</w:t>
      </w:r>
    </w:p>
    <w:bookmarkEnd w:id="37"/>
    <w:bookmarkStart w:name="z45" w:id="38"/>
    <w:p>
      <w:pPr>
        <w:spacing w:after="0"/>
        <w:ind w:left="0"/>
        <w:jc w:val="both"/>
      </w:pPr>
      <w:r>
        <w:rPr>
          <w:rFonts w:ascii="Times New Roman"/>
          <w:b w:val="false"/>
          <w:i w:val="false"/>
          <w:color w:val="000000"/>
          <w:sz w:val="28"/>
        </w:rPr>
        <w:t>
      Есебі:</w:t>
      </w:r>
    </w:p>
    <w:bookmarkEnd w:id="38"/>
    <w:bookmarkStart w:name="z46" w:id="39"/>
    <w:p>
      <w:pPr>
        <w:spacing w:after="0"/>
        <w:ind w:left="0"/>
        <w:jc w:val="both"/>
      </w:pPr>
      <w:r>
        <w:rPr>
          <w:rFonts w:ascii="Times New Roman"/>
          <w:b w:val="false"/>
          <w:i w:val="false"/>
          <w:color w:val="000000"/>
          <w:sz w:val="28"/>
        </w:rPr>
        <w:t xml:space="preserve">
      МІҚ үшін –342бас *18га./бас=6156 га. </w:t>
      </w:r>
    </w:p>
    <w:bookmarkEnd w:id="39"/>
    <w:bookmarkStart w:name="z47" w:id="40"/>
    <w:p>
      <w:pPr>
        <w:spacing w:after="0"/>
        <w:ind w:left="0"/>
        <w:jc w:val="both"/>
      </w:pPr>
      <w:r>
        <w:rPr>
          <w:rFonts w:ascii="Times New Roman"/>
          <w:b w:val="false"/>
          <w:i w:val="false"/>
          <w:color w:val="000000"/>
          <w:sz w:val="28"/>
        </w:rPr>
        <w:t>
      Ұсақ мал үшін – 907 бас *3,6га./бас= 3265,2 га.</w:t>
      </w:r>
    </w:p>
    <w:bookmarkEnd w:id="40"/>
    <w:bookmarkStart w:name="z48" w:id="41"/>
    <w:p>
      <w:pPr>
        <w:spacing w:after="0"/>
        <w:ind w:left="0"/>
        <w:jc w:val="both"/>
      </w:pPr>
      <w:r>
        <w:rPr>
          <w:rFonts w:ascii="Times New Roman"/>
          <w:b w:val="false"/>
          <w:i w:val="false"/>
          <w:color w:val="000000"/>
          <w:sz w:val="28"/>
        </w:rPr>
        <w:t>
      Жылқы үшін – 771бас *21,6га./бас=16653,6 га.</w:t>
      </w:r>
    </w:p>
    <w:bookmarkEnd w:id="41"/>
    <w:bookmarkStart w:name="z49" w:id="42"/>
    <w:p>
      <w:pPr>
        <w:spacing w:after="0"/>
        <w:ind w:left="0"/>
        <w:jc w:val="both"/>
      </w:pPr>
      <w:r>
        <w:rPr>
          <w:rFonts w:ascii="Times New Roman"/>
          <w:b w:val="false"/>
          <w:i w:val="false"/>
          <w:color w:val="000000"/>
          <w:sz w:val="28"/>
        </w:rPr>
        <w:t xml:space="preserve">
      Түйе үшін – 174бас *25,2 га./бас =4384,8 га. </w:t>
      </w:r>
    </w:p>
    <w:bookmarkEnd w:id="42"/>
    <w:bookmarkStart w:name="z50" w:id="43"/>
    <w:p>
      <w:pPr>
        <w:spacing w:after="0"/>
        <w:ind w:left="0"/>
        <w:jc w:val="both"/>
      </w:pPr>
      <w:r>
        <w:rPr>
          <w:rFonts w:ascii="Times New Roman"/>
          <w:b w:val="false"/>
          <w:i w:val="false"/>
          <w:color w:val="000000"/>
          <w:sz w:val="28"/>
        </w:rPr>
        <w:t>
      6156 га.+3265,2га.+16653,6 га.+4384,8 га.=30459,6 га.</w:t>
      </w:r>
    </w:p>
    <w:bookmarkEnd w:id="43"/>
    <w:bookmarkStart w:name="z51" w:id="44"/>
    <w:p>
      <w:pPr>
        <w:spacing w:after="0"/>
        <w:ind w:left="0"/>
        <w:jc w:val="both"/>
      </w:pPr>
      <w:r>
        <w:rPr>
          <w:rFonts w:ascii="Times New Roman"/>
          <w:b w:val="false"/>
          <w:i w:val="false"/>
          <w:color w:val="000000"/>
          <w:sz w:val="28"/>
        </w:rPr>
        <w:t>
      30459,6-5390=25069,6 га.</w:t>
      </w:r>
    </w:p>
    <w:bookmarkEnd w:id="44"/>
    <w:bookmarkStart w:name="z52" w:id="45"/>
    <w:p>
      <w:pPr>
        <w:spacing w:after="0"/>
        <w:ind w:left="0"/>
        <w:jc w:val="both"/>
      </w:pPr>
      <w:r>
        <w:rPr>
          <w:rFonts w:ascii="Times New Roman"/>
          <w:b w:val="false"/>
          <w:i w:val="false"/>
          <w:color w:val="000000"/>
          <w:sz w:val="28"/>
        </w:rPr>
        <w:t>
      Исатай ауданының жер балансының мәліметтеріне сәйкес, Аққыстау ауылдық округі аумағындағы барлық ЖШС, шаруа және фермер қожалықтарының жер пайдалануындағы жайылым алаңы 5390 га құрайды.</w:t>
      </w:r>
    </w:p>
    <w:bookmarkEnd w:id="45"/>
    <w:bookmarkStart w:name="z53" w:id="46"/>
    <w:p>
      <w:pPr>
        <w:spacing w:after="0"/>
        <w:ind w:left="0"/>
        <w:jc w:val="both"/>
      </w:pPr>
      <w:r>
        <w:rPr>
          <w:rFonts w:ascii="Times New Roman"/>
          <w:b w:val="false"/>
          <w:i w:val="false"/>
          <w:color w:val="000000"/>
          <w:sz w:val="28"/>
        </w:rPr>
        <w:t>
      Аққыстау ауылдық округінің аумағында 1 (бір) мал қорымы бар.</w:t>
      </w:r>
    </w:p>
    <w:bookmarkEnd w:id="46"/>
    <w:bookmarkStart w:name="z54" w:id="47"/>
    <w:p>
      <w:pPr>
        <w:spacing w:after="0"/>
        <w:ind w:left="0"/>
        <w:jc w:val="both"/>
      </w:pPr>
      <w:r>
        <w:rPr>
          <w:rFonts w:ascii="Times New Roman"/>
          <w:b w:val="false"/>
          <w:i w:val="false"/>
          <w:color w:val="000000"/>
          <w:sz w:val="28"/>
        </w:rPr>
        <w:t>
      Аққыстау ауылдық округінің аумағында аридтік жайылымдар жоқ.</w:t>
      </w:r>
    </w:p>
    <w:bookmarkEnd w:id="47"/>
    <w:bookmarkStart w:name="z55" w:id="48"/>
    <w:p>
      <w:pPr>
        <w:spacing w:after="0"/>
        <w:ind w:left="0"/>
        <w:jc w:val="both"/>
      </w:pPr>
      <w:r>
        <w:rPr>
          <w:rFonts w:ascii="Times New Roman"/>
          <w:b w:val="false"/>
          <w:i w:val="false"/>
          <w:color w:val="000000"/>
          <w:sz w:val="28"/>
        </w:rPr>
        <w:t>
      Аққыстау ауылдық округінде мал айдауға арналған сервитуттар орнатылмаған.</w:t>
      </w:r>
    </w:p>
    <w:bookmarkEnd w:id="48"/>
    <w:bookmarkStart w:name="z56" w:id="4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жәнеАққыстау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 бойынша 2021-2022 жылдарға арналған Жайылымдарды басқару және оларды пайдалану жөніндегі жоспарға 1-қосымша</w:t>
            </w:r>
          </w:p>
        </w:tc>
      </w:tr>
    </w:tbl>
    <w:bookmarkStart w:name="z58" w:id="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Аққыстау ауылдық округі аумағында жайылымдардың орналасу схемасы (картасы)</w:t>
      </w:r>
    </w:p>
    <w:bookmarkEnd w:id="50"/>
    <w:bookmarkStart w:name="z5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2"/>
    <w:p>
      <w:pPr>
        <w:spacing w:after="0"/>
        <w:ind w:left="0"/>
        <w:jc w:val="left"/>
      </w:pPr>
      <w:r>
        <w:rPr>
          <w:rFonts w:ascii="Times New Roman"/>
          <w:b/>
          <w:i w:val="false"/>
          <w:color w:val="000000"/>
        </w:rPr>
        <w:t xml:space="preserve"> Аққыстау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3"/>
          <w:p>
            <w:pPr>
              <w:spacing w:after="20"/>
              <w:ind w:left="20"/>
              <w:jc w:val="both"/>
            </w:pPr>
            <w:r>
              <w:rPr>
                <w:rFonts w:ascii="Times New Roman"/>
                <w:b w:val="false"/>
                <w:i w:val="false"/>
                <w:color w:val="000000"/>
                <w:sz w:val="20"/>
              </w:rPr>
              <w:t>
МІҚ–1294 бас</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1483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2456 бас</w:t>
            </w:r>
          </w:p>
          <w:p>
            <w:pPr>
              <w:spacing w:after="20"/>
              <w:ind w:left="20"/>
              <w:jc w:val="both"/>
            </w:pPr>
            <w:r>
              <w:rPr>
                <w:rFonts w:ascii="Times New Roman"/>
                <w:b w:val="false"/>
                <w:i w:val="false"/>
                <w:color w:val="000000"/>
                <w:sz w:val="20"/>
              </w:rPr>
              <w:t>
Түйе–665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4"/>
          <w:p>
            <w:pPr>
              <w:spacing w:after="20"/>
              <w:ind w:left="20"/>
              <w:jc w:val="both"/>
            </w:pPr>
            <w:r>
              <w:rPr>
                <w:rFonts w:ascii="Times New Roman"/>
                <w:b w:val="false"/>
                <w:i w:val="false"/>
                <w:color w:val="000000"/>
                <w:sz w:val="20"/>
              </w:rPr>
              <w:t>
МІҚ – 342 бас</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907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771 бас</w:t>
            </w:r>
          </w:p>
          <w:p>
            <w:pPr>
              <w:spacing w:after="20"/>
              <w:ind w:left="20"/>
              <w:jc w:val="both"/>
            </w:pPr>
            <w:r>
              <w:rPr>
                <w:rFonts w:ascii="Times New Roman"/>
                <w:b w:val="false"/>
                <w:i w:val="false"/>
                <w:color w:val="000000"/>
                <w:sz w:val="20"/>
              </w:rPr>
              <w:t>
Түйе – 174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 бойынша 2021-2022 жылдарға арналған Жайылымдарды басқару және оларды пайдалану жөніндегі жоспарға 2-қосымша</w:t>
            </w:r>
          </w:p>
        </w:tc>
      </w:tr>
    </w:tbl>
    <w:bookmarkStart w:name="z69" w:id="55"/>
    <w:p>
      <w:pPr>
        <w:spacing w:after="0"/>
        <w:ind w:left="0"/>
        <w:jc w:val="left"/>
      </w:pPr>
      <w:r>
        <w:rPr>
          <w:rFonts w:ascii="Times New Roman"/>
          <w:b/>
          <w:i w:val="false"/>
          <w:color w:val="000000"/>
        </w:rPr>
        <w:t xml:space="preserve"> Жайылым айналымдарының қолайлы схемалары Аққыстау ауылдық округі үшін қолайлы жайылым айналымдарының схемасы</w:t>
      </w:r>
    </w:p>
    <w:bookmarkEnd w:id="55"/>
    <w:bookmarkStart w:name="z7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Аққыстау ауылдық округі бойынша 2021-2022 жылдарға арналған Жайылымдарды басқару және оларды пайдалану жөніндегі жоспарға 3-қосымша </w:t>
            </w:r>
          </w:p>
        </w:tc>
      </w:tr>
    </w:tbl>
    <w:bookmarkStart w:name="z73" w:id="5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7"/>
    <w:bookmarkStart w:name="z7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Аққыстау ауылдық округі бойынша 2021-2022 жылдарға арналған Жайылымдарды басқару және оларды пайдалану жөніндегі жоспарға 4-қосымша </w:t>
            </w:r>
          </w:p>
        </w:tc>
      </w:tr>
    </w:tbl>
    <w:bookmarkStart w:name="z76" w:id="5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Аққыстау ауылдық округінің аумағы арқылы ұзындығы 5 шақырым болатын "Есіркеп" және 16 шақырым болатын "Шыныбек" суландыру каналдары ағып өтеді. Аққыстау ауылдық округі</w:t>
      </w:r>
    </w:p>
    <w:bookmarkEnd w:id="59"/>
    <w:bookmarkStart w:name="z7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 бойынша 2021-2022 жылдарға арналған Жайылымдарды басқару және оларды пайдалану жөніндегі жоспарға 5-қосымша</w:t>
            </w:r>
          </w:p>
        </w:tc>
      </w:tr>
    </w:tbl>
    <w:bookmarkStart w:name="z81" w:id="6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1"/>
    <w:bookmarkStart w:name="z8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Аққыстау ауылдық округі бойынша 2021-2022 жылдарға арналған Жайылымдарды басқару және оларды пайдалану жөніндегі жоспарға 6-қосымша </w:t>
            </w:r>
          </w:p>
        </w:tc>
      </w:tr>
    </w:tbl>
    <w:bookmarkStart w:name="z84" w:id="63"/>
    <w:p>
      <w:pPr>
        <w:spacing w:after="0"/>
        <w:ind w:left="0"/>
        <w:jc w:val="left"/>
      </w:pPr>
      <w:r>
        <w:rPr>
          <w:rFonts w:ascii="Times New Roman"/>
          <w:b/>
          <w:i w:val="false"/>
          <w:color w:val="000000"/>
        </w:rPr>
        <w:t xml:space="preserve"> Аққыстау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3"/>
    <w:bookmarkStart w:name="z8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 бойынша 2021-2022 жылдарға арналған Жайылымдарды басқару және оларды пайдалану жөніндегі жоспарға 7-қосымша</w:t>
            </w:r>
          </w:p>
        </w:tc>
      </w:tr>
    </w:tbl>
    <w:bookmarkStart w:name="z87" w:id="6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5"/>
    <w:bookmarkStart w:name="z8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 2021 жылғы 14 мамырдағы № 37-VII шешіміне 2-қосымша</w:t>
            </w:r>
          </w:p>
        </w:tc>
      </w:tr>
    </w:tbl>
    <w:bookmarkStart w:name="z90" w:id="67"/>
    <w:p>
      <w:pPr>
        <w:spacing w:after="0"/>
        <w:ind w:left="0"/>
        <w:jc w:val="left"/>
      </w:pPr>
      <w:r>
        <w:rPr>
          <w:rFonts w:ascii="Times New Roman"/>
          <w:b/>
          <w:i w:val="false"/>
          <w:color w:val="000000"/>
        </w:rPr>
        <w:t xml:space="preserve"> Тұщықұдық ауылдық округі бойынша 2021-2022 жылдарға арналған Жайылымдарды басқару және пайдалану жөніндегі жоспар</w:t>
      </w:r>
    </w:p>
    <w:bookmarkEnd w:id="67"/>
    <w:bookmarkStart w:name="z91" w:id="68"/>
    <w:p>
      <w:pPr>
        <w:spacing w:after="0"/>
        <w:ind w:left="0"/>
        <w:jc w:val="both"/>
      </w:pPr>
      <w:r>
        <w:rPr>
          <w:rFonts w:ascii="Times New Roman"/>
          <w:b w:val="false"/>
          <w:i w:val="false"/>
          <w:color w:val="000000"/>
          <w:sz w:val="28"/>
        </w:rPr>
        <w:t xml:space="preserve">
      Осы Тұщықұдық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68"/>
    <w:bookmarkStart w:name="z92" w:id="69"/>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69"/>
    <w:bookmarkStart w:name="z93" w:id="70"/>
    <w:p>
      <w:pPr>
        <w:spacing w:after="0"/>
        <w:ind w:left="0"/>
        <w:jc w:val="both"/>
      </w:pPr>
      <w:r>
        <w:rPr>
          <w:rFonts w:ascii="Times New Roman"/>
          <w:b w:val="false"/>
          <w:i w:val="false"/>
          <w:color w:val="000000"/>
          <w:sz w:val="28"/>
        </w:rPr>
        <w:t>
      Жоспар:</w:t>
      </w:r>
    </w:p>
    <w:bookmarkEnd w:id="70"/>
    <w:bookmarkStart w:name="z94" w:id="7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71"/>
    <w:bookmarkStart w:name="z95" w:id="72"/>
    <w:p>
      <w:pPr>
        <w:spacing w:after="0"/>
        <w:ind w:left="0"/>
        <w:jc w:val="both"/>
      </w:pPr>
      <w:r>
        <w:rPr>
          <w:rFonts w:ascii="Times New Roman"/>
          <w:b w:val="false"/>
          <w:i w:val="false"/>
          <w:color w:val="000000"/>
          <w:sz w:val="28"/>
        </w:rPr>
        <w:t>
      2) жайылым айналымдарының қолайлы схемаларын;</w:t>
      </w:r>
    </w:p>
    <w:bookmarkEnd w:id="72"/>
    <w:bookmarkStart w:name="z96" w:id="7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73"/>
    <w:bookmarkStart w:name="z97" w:id="7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74"/>
    <w:bookmarkStart w:name="z98" w:id="7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75"/>
    <w:bookmarkStart w:name="z99" w:id="76"/>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p>
    <w:bookmarkEnd w:id="76"/>
    <w:bookmarkStart w:name="z100" w:id="77"/>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p>
    <w:bookmarkEnd w:id="77"/>
    <w:bookmarkStart w:name="z101" w:id="7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78"/>
    <w:bookmarkStart w:name="z102" w:id="79"/>
    <w:p>
      <w:pPr>
        <w:spacing w:after="0"/>
        <w:ind w:left="0"/>
        <w:jc w:val="both"/>
      </w:pPr>
      <w:r>
        <w:rPr>
          <w:rFonts w:ascii="Times New Roman"/>
          <w:b w:val="false"/>
          <w:i w:val="false"/>
          <w:color w:val="000000"/>
          <w:sz w:val="28"/>
        </w:rPr>
        <w:t xml:space="preserve">
      Тұщықұдық ауылдық округі аумағының жалпы ауданы 435337 га, оның ішінде елді мекен жерлері - 42131 га, босалқы жерлер – 393206 га. </w:t>
      </w:r>
    </w:p>
    <w:bookmarkEnd w:id="79"/>
    <w:bookmarkStart w:name="z103" w:id="80"/>
    <w:p>
      <w:pPr>
        <w:spacing w:after="0"/>
        <w:ind w:left="0"/>
        <w:jc w:val="both"/>
      </w:pPr>
      <w:r>
        <w:rPr>
          <w:rFonts w:ascii="Times New Roman"/>
          <w:b w:val="false"/>
          <w:i w:val="false"/>
          <w:color w:val="000000"/>
          <w:sz w:val="28"/>
        </w:rPr>
        <w:t>
      Әкімшілік-аумақтық бөлінісі бойынша Тұщықұдық ауылдық округінде 3 ауылдық елді мекен бар.</w:t>
      </w:r>
    </w:p>
    <w:bookmarkEnd w:id="80"/>
    <w:bookmarkStart w:name="z104" w:id="81"/>
    <w:p>
      <w:pPr>
        <w:spacing w:after="0"/>
        <w:ind w:left="0"/>
        <w:jc w:val="both"/>
      </w:pPr>
      <w:r>
        <w:rPr>
          <w:rFonts w:ascii="Times New Roman"/>
          <w:b w:val="false"/>
          <w:i w:val="false"/>
          <w:color w:val="000000"/>
          <w:sz w:val="28"/>
        </w:rPr>
        <w:t>
      Тұщықұдық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81"/>
    <w:bookmarkStart w:name="z105" w:id="82"/>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82"/>
    <w:bookmarkStart w:name="z106" w:id="83"/>
    <w:p>
      <w:pPr>
        <w:spacing w:after="0"/>
        <w:ind w:left="0"/>
        <w:jc w:val="both"/>
      </w:pPr>
      <w:r>
        <w:rPr>
          <w:rFonts w:ascii="Times New Roman"/>
          <w:b w:val="false"/>
          <w:i w:val="false"/>
          <w:color w:val="000000"/>
          <w:sz w:val="28"/>
        </w:rPr>
        <w:t>
      2021 жылдың 1 қаңтарына Тұщықұдық ауылдық округінде (жеке ауласында) 2988 бас ірі қара мал, 5652 бас ұсақ мал, 2128 бас жылқы, 1563 түйе бар.</w:t>
      </w:r>
    </w:p>
    <w:bookmarkEnd w:id="83"/>
    <w:bookmarkStart w:name="z107" w:id="84"/>
    <w:p>
      <w:pPr>
        <w:spacing w:after="0"/>
        <w:ind w:left="0"/>
        <w:jc w:val="both"/>
      </w:pPr>
      <w:r>
        <w:rPr>
          <w:rFonts w:ascii="Times New Roman"/>
          <w:b w:val="false"/>
          <w:i w:val="false"/>
          <w:color w:val="000000"/>
          <w:sz w:val="28"/>
        </w:rPr>
        <w:t>
      Тұщықұдық, Қызылүй, Айбас елді мекендерінің аумағы шегіндегі жайылымдар алаңы - 0 гектар.</w:t>
      </w:r>
    </w:p>
    <w:bookmarkEnd w:id="84"/>
    <w:bookmarkStart w:name="z108" w:id="85"/>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жылқы- 21,6 га/бас, түйе – 25,2 га/бас деп алсақ, жергілікті халықтың жеке ауласындағы ауыл шаруашылығы жануарларын жаю үшін 159483,6 га жайылым қажет.</w:t>
      </w:r>
    </w:p>
    <w:bookmarkEnd w:id="85"/>
    <w:bookmarkStart w:name="z109" w:id="86"/>
    <w:p>
      <w:pPr>
        <w:spacing w:after="0"/>
        <w:ind w:left="0"/>
        <w:jc w:val="both"/>
      </w:pPr>
      <w:r>
        <w:rPr>
          <w:rFonts w:ascii="Times New Roman"/>
          <w:b w:val="false"/>
          <w:i w:val="false"/>
          <w:color w:val="000000"/>
          <w:sz w:val="28"/>
        </w:rPr>
        <w:t>
      Есебі:</w:t>
      </w:r>
    </w:p>
    <w:bookmarkEnd w:id="86"/>
    <w:bookmarkStart w:name="z110" w:id="87"/>
    <w:p>
      <w:pPr>
        <w:spacing w:after="0"/>
        <w:ind w:left="0"/>
        <w:jc w:val="both"/>
      </w:pPr>
      <w:r>
        <w:rPr>
          <w:rFonts w:ascii="Times New Roman"/>
          <w:b w:val="false"/>
          <w:i w:val="false"/>
          <w:color w:val="000000"/>
          <w:sz w:val="28"/>
        </w:rPr>
        <w:t>
      МІҚ үшін – 2988бас*18га./бас = 53784 га.</w:t>
      </w:r>
    </w:p>
    <w:bookmarkEnd w:id="87"/>
    <w:bookmarkStart w:name="z111" w:id="88"/>
    <w:p>
      <w:pPr>
        <w:spacing w:after="0"/>
        <w:ind w:left="0"/>
        <w:jc w:val="both"/>
      </w:pPr>
      <w:r>
        <w:rPr>
          <w:rFonts w:ascii="Times New Roman"/>
          <w:b w:val="false"/>
          <w:i w:val="false"/>
          <w:color w:val="000000"/>
          <w:sz w:val="28"/>
        </w:rPr>
        <w:t>
      Ұсақ мал үшін – 5652 бас *3,6 га./бас= 20347,2 га.</w:t>
      </w:r>
    </w:p>
    <w:bookmarkEnd w:id="88"/>
    <w:bookmarkStart w:name="z112" w:id="89"/>
    <w:p>
      <w:pPr>
        <w:spacing w:after="0"/>
        <w:ind w:left="0"/>
        <w:jc w:val="both"/>
      </w:pPr>
      <w:r>
        <w:rPr>
          <w:rFonts w:ascii="Times New Roman"/>
          <w:b w:val="false"/>
          <w:i w:val="false"/>
          <w:color w:val="000000"/>
          <w:sz w:val="28"/>
        </w:rPr>
        <w:t>
      Жылқы үшін – 2128 бас *21,6 га./бас = 45964,8 га.</w:t>
      </w:r>
    </w:p>
    <w:bookmarkEnd w:id="89"/>
    <w:bookmarkStart w:name="z113" w:id="90"/>
    <w:p>
      <w:pPr>
        <w:spacing w:after="0"/>
        <w:ind w:left="0"/>
        <w:jc w:val="both"/>
      </w:pPr>
      <w:r>
        <w:rPr>
          <w:rFonts w:ascii="Times New Roman"/>
          <w:b w:val="false"/>
          <w:i w:val="false"/>
          <w:color w:val="000000"/>
          <w:sz w:val="28"/>
        </w:rPr>
        <w:t xml:space="preserve">
      Түйе үшін – 1563бас *25,2 га./бас = 39387,6 га. </w:t>
      </w:r>
    </w:p>
    <w:bookmarkEnd w:id="90"/>
    <w:bookmarkStart w:name="z114" w:id="91"/>
    <w:p>
      <w:pPr>
        <w:spacing w:after="0"/>
        <w:ind w:left="0"/>
        <w:jc w:val="both"/>
      </w:pPr>
      <w:r>
        <w:rPr>
          <w:rFonts w:ascii="Times New Roman"/>
          <w:b w:val="false"/>
          <w:i w:val="false"/>
          <w:color w:val="000000"/>
          <w:sz w:val="28"/>
        </w:rPr>
        <w:t>
      53784 га.+ 20347,2 га.+45964,8 га.+ 39387,6 га.=159483,6 га.</w:t>
      </w:r>
    </w:p>
    <w:bookmarkEnd w:id="91"/>
    <w:bookmarkStart w:name="z115" w:id="92"/>
    <w:p>
      <w:pPr>
        <w:spacing w:after="0"/>
        <w:ind w:left="0"/>
        <w:jc w:val="both"/>
      </w:pPr>
      <w:r>
        <w:rPr>
          <w:rFonts w:ascii="Times New Roman"/>
          <w:b w:val="false"/>
          <w:i w:val="false"/>
          <w:color w:val="000000"/>
          <w:sz w:val="28"/>
        </w:rPr>
        <w:t>
      2021 жылдың 1 қаңтарына Тұщықұдық ауылдық округіндегі ЖШС, шаруа және фермер қожалықтарындағы мал басы: ірі қара мал 3845 басты, ұсақ мал 6885 басты, жылқы 3516 басты, түйе 1163 басты құрайды.</w:t>
      </w:r>
    </w:p>
    <w:bookmarkEnd w:id="92"/>
    <w:bookmarkStart w:name="z116" w:id="93"/>
    <w:p>
      <w:pPr>
        <w:spacing w:after="0"/>
        <w:ind w:left="0"/>
        <w:jc w:val="both"/>
      </w:pPr>
      <w:r>
        <w:rPr>
          <w:rFonts w:ascii="Times New Roman"/>
          <w:b w:val="false"/>
          <w:i w:val="false"/>
          <w:color w:val="000000"/>
          <w:sz w:val="28"/>
        </w:rPr>
        <w:t xml:space="preserve">
      ЖШС, шаруа және фермер қожалықтарының ауыл шаруашылығы жануарларын жаю үшін жайылымдарға қажеттілік 243526,8 га құрайды, осы шаруашылықтардың жер пайдалануында 49720 га жайылымдық алқаптар бар, қосымша 149529,2 га жайылым қажет. </w:t>
      </w:r>
    </w:p>
    <w:bookmarkEnd w:id="93"/>
    <w:bookmarkStart w:name="z117" w:id="94"/>
    <w:p>
      <w:pPr>
        <w:spacing w:after="0"/>
        <w:ind w:left="0"/>
        <w:jc w:val="both"/>
      </w:pPr>
      <w:r>
        <w:rPr>
          <w:rFonts w:ascii="Times New Roman"/>
          <w:b w:val="false"/>
          <w:i w:val="false"/>
          <w:color w:val="000000"/>
          <w:sz w:val="28"/>
        </w:rPr>
        <w:t>
      Есебі:</w:t>
      </w:r>
    </w:p>
    <w:bookmarkEnd w:id="94"/>
    <w:bookmarkStart w:name="z118" w:id="95"/>
    <w:p>
      <w:pPr>
        <w:spacing w:after="0"/>
        <w:ind w:left="0"/>
        <w:jc w:val="both"/>
      </w:pPr>
      <w:r>
        <w:rPr>
          <w:rFonts w:ascii="Times New Roman"/>
          <w:b w:val="false"/>
          <w:i w:val="false"/>
          <w:color w:val="000000"/>
          <w:sz w:val="28"/>
        </w:rPr>
        <w:t xml:space="preserve">
      МІҚ үшін – 3845 бас *18га./бас = 69210 га. </w:t>
      </w:r>
    </w:p>
    <w:bookmarkEnd w:id="95"/>
    <w:bookmarkStart w:name="z119" w:id="96"/>
    <w:p>
      <w:pPr>
        <w:spacing w:after="0"/>
        <w:ind w:left="0"/>
        <w:jc w:val="both"/>
      </w:pPr>
      <w:r>
        <w:rPr>
          <w:rFonts w:ascii="Times New Roman"/>
          <w:b w:val="false"/>
          <w:i w:val="false"/>
          <w:color w:val="000000"/>
          <w:sz w:val="28"/>
        </w:rPr>
        <w:t>
      Ұсақ мал үшін – 6885бас *3,6га./бас= 24786 га.</w:t>
      </w:r>
    </w:p>
    <w:bookmarkEnd w:id="96"/>
    <w:bookmarkStart w:name="z120" w:id="97"/>
    <w:p>
      <w:pPr>
        <w:spacing w:after="0"/>
        <w:ind w:left="0"/>
        <w:jc w:val="both"/>
      </w:pPr>
      <w:r>
        <w:rPr>
          <w:rFonts w:ascii="Times New Roman"/>
          <w:b w:val="false"/>
          <w:i w:val="false"/>
          <w:color w:val="000000"/>
          <w:sz w:val="28"/>
        </w:rPr>
        <w:t>
      Жылқы үшін – 3516бас *21,6га./бас = 75945,6 га.</w:t>
      </w:r>
    </w:p>
    <w:bookmarkEnd w:id="97"/>
    <w:bookmarkStart w:name="z121" w:id="98"/>
    <w:p>
      <w:pPr>
        <w:spacing w:after="0"/>
        <w:ind w:left="0"/>
        <w:jc w:val="both"/>
      </w:pPr>
      <w:r>
        <w:rPr>
          <w:rFonts w:ascii="Times New Roman"/>
          <w:b w:val="false"/>
          <w:i w:val="false"/>
          <w:color w:val="000000"/>
          <w:sz w:val="28"/>
        </w:rPr>
        <w:t>
      Түйе үшін – 1163бас *25,2 га./бас=29307,6 га.</w:t>
      </w:r>
    </w:p>
    <w:bookmarkEnd w:id="98"/>
    <w:bookmarkStart w:name="z122" w:id="99"/>
    <w:p>
      <w:pPr>
        <w:spacing w:after="0"/>
        <w:ind w:left="0"/>
        <w:jc w:val="both"/>
      </w:pPr>
      <w:r>
        <w:rPr>
          <w:rFonts w:ascii="Times New Roman"/>
          <w:b w:val="false"/>
          <w:i w:val="false"/>
          <w:color w:val="000000"/>
          <w:sz w:val="28"/>
        </w:rPr>
        <w:t>
      69210 га.+ 24786 га.+ 75945,6га.+ 29307,6 га.=199249,2 га.</w:t>
      </w:r>
    </w:p>
    <w:bookmarkEnd w:id="99"/>
    <w:bookmarkStart w:name="z123" w:id="100"/>
    <w:p>
      <w:pPr>
        <w:spacing w:after="0"/>
        <w:ind w:left="0"/>
        <w:jc w:val="both"/>
      </w:pPr>
      <w:r>
        <w:rPr>
          <w:rFonts w:ascii="Times New Roman"/>
          <w:b w:val="false"/>
          <w:i w:val="false"/>
          <w:color w:val="000000"/>
          <w:sz w:val="28"/>
        </w:rPr>
        <w:t xml:space="preserve">
      199249,2-49720=149529,2 га. </w:t>
      </w:r>
    </w:p>
    <w:bookmarkEnd w:id="100"/>
    <w:bookmarkStart w:name="z124" w:id="101"/>
    <w:p>
      <w:pPr>
        <w:spacing w:after="0"/>
        <w:ind w:left="0"/>
        <w:jc w:val="both"/>
      </w:pPr>
      <w:r>
        <w:rPr>
          <w:rFonts w:ascii="Times New Roman"/>
          <w:b w:val="false"/>
          <w:i w:val="false"/>
          <w:color w:val="000000"/>
          <w:sz w:val="28"/>
        </w:rPr>
        <w:t>
      Исатай ауданының жер балансының мәліметтеріне сәйкес Тұщықұдық ауылдық округі аумағындағы барлық ЖШС, шаруа және фермер қожалықтарының жер пайдалануындағы жайылым алаңы 49720 га құрайды.</w:t>
      </w:r>
    </w:p>
    <w:bookmarkEnd w:id="101"/>
    <w:bookmarkStart w:name="z125" w:id="102"/>
    <w:p>
      <w:pPr>
        <w:spacing w:after="0"/>
        <w:ind w:left="0"/>
        <w:jc w:val="both"/>
      </w:pPr>
      <w:r>
        <w:rPr>
          <w:rFonts w:ascii="Times New Roman"/>
          <w:b w:val="false"/>
          <w:i w:val="false"/>
          <w:color w:val="000000"/>
          <w:sz w:val="28"/>
        </w:rPr>
        <w:t>
      Тұщықұдық ауылдық округі аумағында 1 (бір) мал қорымы бар.</w:t>
      </w:r>
    </w:p>
    <w:bookmarkEnd w:id="102"/>
    <w:bookmarkStart w:name="z126" w:id="103"/>
    <w:p>
      <w:pPr>
        <w:spacing w:after="0"/>
        <w:ind w:left="0"/>
        <w:jc w:val="both"/>
      </w:pPr>
      <w:r>
        <w:rPr>
          <w:rFonts w:ascii="Times New Roman"/>
          <w:b w:val="false"/>
          <w:i w:val="false"/>
          <w:color w:val="000000"/>
          <w:sz w:val="28"/>
        </w:rPr>
        <w:t>
      Тұщықұдық ауылдық округінің аумағында аридтік жайылымдар бар.</w:t>
      </w:r>
    </w:p>
    <w:bookmarkEnd w:id="103"/>
    <w:bookmarkStart w:name="z127" w:id="104"/>
    <w:p>
      <w:pPr>
        <w:spacing w:after="0"/>
        <w:ind w:left="0"/>
        <w:jc w:val="both"/>
      </w:pPr>
      <w:r>
        <w:rPr>
          <w:rFonts w:ascii="Times New Roman"/>
          <w:b w:val="false"/>
          <w:i w:val="false"/>
          <w:color w:val="000000"/>
          <w:sz w:val="28"/>
        </w:rPr>
        <w:t>
      Тұщықұдық ауылдық округінде мал айдауға арналған сервитуттар орнатылмаған</w:t>
      </w:r>
    </w:p>
    <w:bookmarkEnd w:id="104"/>
    <w:bookmarkStart w:name="z128" w:id="105"/>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Зинеден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 бойынша 2021-2022 жылдарға арналған Жайылымдарды басқару және оларды пайдалану жөніндегі жоспарға 1-қосымша</w:t>
            </w:r>
          </w:p>
        </w:tc>
      </w:tr>
    </w:tbl>
    <w:bookmarkStart w:name="z130" w:id="10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Тұщықұдық ауылдық округі аумағында жайылымдардың орналасу схемасы (картасы)</w:t>
      </w:r>
    </w:p>
    <w:bookmarkEnd w:id="106"/>
    <w:bookmarkStart w:name="z13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8"/>
    <w:p>
      <w:pPr>
        <w:spacing w:after="0"/>
        <w:ind w:left="0"/>
        <w:jc w:val="left"/>
      </w:pPr>
      <w:r>
        <w:rPr>
          <w:rFonts w:ascii="Times New Roman"/>
          <w:b/>
          <w:i w:val="false"/>
          <w:color w:val="000000"/>
        </w:rPr>
        <w:t xml:space="preserve"> Тұщықұдық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9"/>
          <w:p>
            <w:pPr>
              <w:spacing w:after="20"/>
              <w:ind w:left="20"/>
              <w:jc w:val="both"/>
            </w:pPr>
            <w:r>
              <w:rPr>
                <w:rFonts w:ascii="Times New Roman"/>
                <w:b w:val="false"/>
                <w:i w:val="false"/>
                <w:color w:val="000000"/>
                <w:sz w:val="20"/>
              </w:rPr>
              <w:t>
МІҚ–2988 бас</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5652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–2128 бас</w:t>
            </w:r>
          </w:p>
          <w:p>
            <w:pPr>
              <w:spacing w:after="20"/>
              <w:ind w:left="20"/>
              <w:jc w:val="both"/>
            </w:pPr>
            <w:r>
              <w:rPr>
                <w:rFonts w:ascii="Times New Roman"/>
                <w:b w:val="false"/>
                <w:i w:val="false"/>
                <w:color w:val="000000"/>
                <w:sz w:val="20"/>
              </w:rPr>
              <w:t>
Түйе – 1563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10"/>
          <w:p>
            <w:pPr>
              <w:spacing w:after="20"/>
              <w:ind w:left="20"/>
              <w:jc w:val="both"/>
            </w:pPr>
            <w:r>
              <w:rPr>
                <w:rFonts w:ascii="Times New Roman"/>
                <w:b w:val="false"/>
                <w:i w:val="false"/>
                <w:color w:val="000000"/>
                <w:sz w:val="20"/>
              </w:rPr>
              <w:t>
МІҚ – 3845 бас</w:t>
            </w:r>
          </w:p>
          <w:bookmarkEnd w:id="110"/>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6885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3516 бас</w:t>
            </w:r>
          </w:p>
          <w:p>
            <w:pPr>
              <w:spacing w:after="20"/>
              <w:ind w:left="20"/>
              <w:jc w:val="both"/>
            </w:pPr>
            <w:r>
              <w:rPr>
                <w:rFonts w:ascii="Times New Roman"/>
                <w:b w:val="false"/>
                <w:i w:val="false"/>
                <w:color w:val="000000"/>
                <w:sz w:val="20"/>
              </w:rPr>
              <w:t>
Түйе – 1163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- 149529,2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 бойынша 2021-2022 жылдарға арналған Жайылымдарды басқару және оларды пайдалану жөніндегі жоспарға 2-қосымша</w:t>
            </w:r>
          </w:p>
        </w:tc>
      </w:tr>
    </w:tbl>
    <w:bookmarkStart w:name="z141" w:id="111"/>
    <w:p>
      <w:pPr>
        <w:spacing w:after="0"/>
        <w:ind w:left="0"/>
        <w:jc w:val="left"/>
      </w:pPr>
      <w:r>
        <w:rPr>
          <w:rFonts w:ascii="Times New Roman"/>
          <w:b/>
          <w:i w:val="false"/>
          <w:color w:val="000000"/>
        </w:rPr>
        <w:t xml:space="preserve"> Жайылым айналымдарының қолайлы схемалары Тұщықұдық ауылдық округі үшін қолайлы жайылым айналымдарының схемасы</w:t>
      </w:r>
    </w:p>
    <w:bookmarkEnd w:id="111"/>
    <w:bookmarkStart w:name="z143"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 бойынша 2021-2022 жылдарға арналған Жайылымдарды басқару және оларды пайдалану жөніндегі жоспарға 3-қосымша</w:t>
            </w:r>
          </w:p>
        </w:tc>
      </w:tr>
    </w:tbl>
    <w:bookmarkStart w:name="z145" w:id="11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13"/>
    <w:bookmarkStart w:name="z146"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 бойынша 2021-2022 жылдарға арналған Жайылымдарды басқару және оларды пайдалану жөніндегі жоспарға 4-қосымша</w:t>
            </w:r>
          </w:p>
        </w:tc>
      </w:tr>
    </w:tbl>
    <w:bookmarkStart w:name="z148" w:id="11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Тұщықұдық ауылдық округінің аумағы арқылы ұзындығы 20 шақырым болатын "Қызылүй" суландыру каналы ағып өтеді. Тұщықұдық ауылдық округі</w:t>
      </w:r>
    </w:p>
    <w:bookmarkEnd w:id="115"/>
    <w:bookmarkStart w:name="z15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 бойынша 2021-2022 жылдарға арналған Жайылымдарды басқару және оларды пайдалану жөніндегі жоспарға 5-қосымша</w:t>
            </w:r>
          </w:p>
        </w:tc>
      </w:tr>
    </w:tbl>
    <w:bookmarkStart w:name="z153" w:id="11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7"/>
    <w:bookmarkStart w:name="z154"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 бойынша 2021-2022 жылдарға арналған Жайылымдарды басқару және оларды пайдалану жөніндегі жоспарға 6-қосымша</w:t>
            </w:r>
          </w:p>
        </w:tc>
      </w:tr>
    </w:tbl>
    <w:bookmarkStart w:name="z156" w:id="119"/>
    <w:p>
      <w:pPr>
        <w:spacing w:after="0"/>
        <w:ind w:left="0"/>
        <w:jc w:val="left"/>
      </w:pPr>
      <w:r>
        <w:rPr>
          <w:rFonts w:ascii="Times New Roman"/>
          <w:b/>
          <w:i w:val="false"/>
          <w:color w:val="000000"/>
        </w:rPr>
        <w:t xml:space="preserve"> Тұщықұдық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9"/>
    <w:bookmarkStart w:name="z157"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 бойынша 2021-2022 жылдарға арналған Жайылымдарды басқару және оларды пайдалану жөніндегі жоспарға 7-қосымша</w:t>
            </w:r>
          </w:p>
        </w:tc>
      </w:tr>
    </w:tbl>
    <w:bookmarkStart w:name="z159" w:id="12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1"/>
    <w:bookmarkStart w:name="z16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 2021 жылғы 14 мамырдағы № 37-VII шешіміне 3-қосымша</w:t>
            </w:r>
          </w:p>
        </w:tc>
      </w:tr>
    </w:tbl>
    <w:bookmarkStart w:name="z162" w:id="123"/>
    <w:p>
      <w:pPr>
        <w:spacing w:after="0"/>
        <w:ind w:left="0"/>
        <w:jc w:val="left"/>
      </w:pPr>
      <w:r>
        <w:rPr>
          <w:rFonts w:ascii="Times New Roman"/>
          <w:b/>
          <w:i w:val="false"/>
          <w:color w:val="000000"/>
        </w:rPr>
        <w:t xml:space="preserve"> Қамысқала ауылдық округі бойынша 2021-2022 жылдарға арналған Жайылымдарды басқару және пайдалану жөніндегі жоспар </w:t>
      </w:r>
    </w:p>
    <w:bookmarkEnd w:id="123"/>
    <w:bookmarkStart w:name="z163" w:id="124"/>
    <w:p>
      <w:pPr>
        <w:spacing w:after="0"/>
        <w:ind w:left="0"/>
        <w:jc w:val="both"/>
      </w:pPr>
      <w:r>
        <w:rPr>
          <w:rFonts w:ascii="Times New Roman"/>
          <w:b w:val="false"/>
          <w:i w:val="false"/>
          <w:color w:val="000000"/>
          <w:sz w:val="28"/>
        </w:rPr>
        <w:t xml:space="preserve">
      Осы Қамысқала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124"/>
    <w:bookmarkStart w:name="z164" w:id="12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25"/>
    <w:bookmarkStart w:name="z165" w:id="126"/>
    <w:p>
      <w:pPr>
        <w:spacing w:after="0"/>
        <w:ind w:left="0"/>
        <w:jc w:val="both"/>
      </w:pPr>
      <w:r>
        <w:rPr>
          <w:rFonts w:ascii="Times New Roman"/>
          <w:b w:val="false"/>
          <w:i w:val="false"/>
          <w:color w:val="000000"/>
          <w:sz w:val="28"/>
        </w:rPr>
        <w:t>
      Жоспар:</w:t>
      </w:r>
    </w:p>
    <w:bookmarkEnd w:id="126"/>
    <w:bookmarkStart w:name="z166" w:id="12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27"/>
    <w:bookmarkStart w:name="z167" w:id="128"/>
    <w:p>
      <w:pPr>
        <w:spacing w:after="0"/>
        <w:ind w:left="0"/>
        <w:jc w:val="both"/>
      </w:pPr>
      <w:r>
        <w:rPr>
          <w:rFonts w:ascii="Times New Roman"/>
          <w:b w:val="false"/>
          <w:i w:val="false"/>
          <w:color w:val="000000"/>
          <w:sz w:val="28"/>
        </w:rPr>
        <w:t>
      2) жайылым айналымдарының қолайлы схемаларын;</w:t>
      </w:r>
    </w:p>
    <w:bookmarkEnd w:id="128"/>
    <w:bookmarkStart w:name="z168" w:id="12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29"/>
    <w:bookmarkStart w:name="z169" w:id="13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30"/>
    <w:bookmarkStart w:name="z170" w:id="13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31"/>
    <w:bookmarkStart w:name="z171" w:id="132"/>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2"/>
    <w:bookmarkStart w:name="z172" w:id="13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33"/>
    <w:bookmarkStart w:name="z173" w:id="13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34"/>
    <w:bookmarkStart w:name="z174" w:id="135"/>
    <w:p>
      <w:pPr>
        <w:spacing w:after="0"/>
        <w:ind w:left="0"/>
        <w:jc w:val="both"/>
      </w:pPr>
      <w:r>
        <w:rPr>
          <w:rFonts w:ascii="Times New Roman"/>
          <w:b w:val="false"/>
          <w:i w:val="false"/>
          <w:color w:val="000000"/>
          <w:sz w:val="28"/>
        </w:rPr>
        <w:t>
      Қамысқала ауылдық округі аумағының жалпы ауданы 288 695 га, оның ішінде елді мекен жерлері - 21441 га, босалқы жерлер - 267254 га.</w:t>
      </w:r>
    </w:p>
    <w:bookmarkEnd w:id="135"/>
    <w:bookmarkStart w:name="z175" w:id="136"/>
    <w:p>
      <w:pPr>
        <w:spacing w:after="0"/>
        <w:ind w:left="0"/>
        <w:jc w:val="both"/>
      </w:pPr>
      <w:r>
        <w:rPr>
          <w:rFonts w:ascii="Times New Roman"/>
          <w:b w:val="false"/>
          <w:i w:val="false"/>
          <w:color w:val="000000"/>
          <w:sz w:val="28"/>
        </w:rPr>
        <w:t>
      Қамысқала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136"/>
    <w:bookmarkStart w:name="z176" w:id="137"/>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137"/>
    <w:bookmarkStart w:name="z177" w:id="138"/>
    <w:p>
      <w:pPr>
        <w:spacing w:after="0"/>
        <w:ind w:left="0"/>
        <w:jc w:val="both"/>
      </w:pPr>
      <w:r>
        <w:rPr>
          <w:rFonts w:ascii="Times New Roman"/>
          <w:b w:val="false"/>
          <w:i w:val="false"/>
          <w:color w:val="000000"/>
          <w:sz w:val="28"/>
        </w:rPr>
        <w:t>
      2021 жылдың 1 қаңтарына Қамысқала ауылдық округінде (жеке ауласында) 1292 бас ірі қара, 1866 бас ұсақ мал, 957 бас жылқы, 378 түйе бар.</w:t>
      </w:r>
    </w:p>
    <w:bookmarkEnd w:id="138"/>
    <w:bookmarkStart w:name="z178" w:id="139"/>
    <w:p>
      <w:pPr>
        <w:spacing w:after="0"/>
        <w:ind w:left="0"/>
        <w:jc w:val="both"/>
      </w:pPr>
      <w:r>
        <w:rPr>
          <w:rFonts w:ascii="Times New Roman"/>
          <w:b w:val="false"/>
          <w:i w:val="false"/>
          <w:color w:val="000000"/>
          <w:sz w:val="28"/>
        </w:rPr>
        <w:t>
      Х.Ерғалиев, Жасқайрат, Ауқайраң елді мекендерінің аумағы шегіндегі жайылымдар алаңы - 0 гектар.</w:t>
      </w:r>
    </w:p>
    <w:bookmarkEnd w:id="139"/>
    <w:bookmarkStart w:name="z179" w:id="140"/>
    <w:p>
      <w:pPr>
        <w:spacing w:after="0"/>
        <w:ind w:left="0"/>
        <w:jc w:val="both"/>
      </w:pPr>
      <w:r>
        <w:rPr>
          <w:rFonts w:ascii="Times New Roman"/>
          <w:b w:val="false"/>
          <w:i w:val="false"/>
          <w:color w:val="000000"/>
          <w:sz w:val="28"/>
        </w:rPr>
        <w:t>
      Мал басына түсетін жүктеме нормасын МІҚ - 18 га/бас, ұсақ мал – 3,6 га/бас, жылқы – 21,6 га/бас, түйе – 25,2 га/бас деп алсақ, жергілікті халықтың жеке ауласындағы ауыл шаруашылығы жануарларын жаю үшін 60069,6 га жайылым қажет.</w:t>
      </w:r>
    </w:p>
    <w:bookmarkEnd w:id="140"/>
    <w:bookmarkStart w:name="z180" w:id="141"/>
    <w:p>
      <w:pPr>
        <w:spacing w:after="0"/>
        <w:ind w:left="0"/>
        <w:jc w:val="both"/>
      </w:pPr>
      <w:r>
        <w:rPr>
          <w:rFonts w:ascii="Times New Roman"/>
          <w:b w:val="false"/>
          <w:i w:val="false"/>
          <w:color w:val="000000"/>
          <w:sz w:val="28"/>
        </w:rPr>
        <w:t>
      Есебі:</w:t>
      </w:r>
    </w:p>
    <w:bookmarkEnd w:id="141"/>
    <w:bookmarkStart w:name="z181" w:id="142"/>
    <w:p>
      <w:pPr>
        <w:spacing w:after="0"/>
        <w:ind w:left="0"/>
        <w:jc w:val="both"/>
      </w:pPr>
      <w:r>
        <w:rPr>
          <w:rFonts w:ascii="Times New Roman"/>
          <w:b w:val="false"/>
          <w:i w:val="false"/>
          <w:color w:val="000000"/>
          <w:sz w:val="28"/>
        </w:rPr>
        <w:t>
      МІҚ үшін – 1292 бас *18 га./бас= 23256 га.</w:t>
      </w:r>
    </w:p>
    <w:bookmarkEnd w:id="142"/>
    <w:bookmarkStart w:name="z182" w:id="143"/>
    <w:p>
      <w:pPr>
        <w:spacing w:after="0"/>
        <w:ind w:left="0"/>
        <w:jc w:val="both"/>
      </w:pPr>
      <w:r>
        <w:rPr>
          <w:rFonts w:ascii="Times New Roman"/>
          <w:b w:val="false"/>
          <w:i w:val="false"/>
          <w:color w:val="000000"/>
          <w:sz w:val="28"/>
        </w:rPr>
        <w:t>
      Ұсақ мал үшін – 1866 бас * 3,6 га./бас= 6717,6 га.</w:t>
      </w:r>
    </w:p>
    <w:bookmarkEnd w:id="143"/>
    <w:bookmarkStart w:name="z183" w:id="144"/>
    <w:p>
      <w:pPr>
        <w:spacing w:after="0"/>
        <w:ind w:left="0"/>
        <w:jc w:val="both"/>
      </w:pPr>
      <w:r>
        <w:rPr>
          <w:rFonts w:ascii="Times New Roman"/>
          <w:b w:val="false"/>
          <w:i w:val="false"/>
          <w:color w:val="000000"/>
          <w:sz w:val="28"/>
        </w:rPr>
        <w:t>
      Жылқы үшін – 957бас * 21,6 га./бас= 20671,2 га.</w:t>
      </w:r>
    </w:p>
    <w:bookmarkEnd w:id="144"/>
    <w:bookmarkStart w:name="z184" w:id="145"/>
    <w:p>
      <w:pPr>
        <w:spacing w:after="0"/>
        <w:ind w:left="0"/>
        <w:jc w:val="both"/>
      </w:pPr>
      <w:r>
        <w:rPr>
          <w:rFonts w:ascii="Times New Roman"/>
          <w:b w:val="false"/>
          <w:i w:val="false"/>
          <w:color w:val="000000"/>
          <w:sz w:val="28"/>
        </w:rPr>
        <w:t>
      Түйе үшін – 374 бас * 25,2 га./бас= 9424,8 га.</w:t>
      </w:r>
    </w:p>
    <w:bookmarkEnd w:id="145"/>
    <w:bookmarkStart w:name="z185" w:id="146"/>
    <w:p>
      <w:pPr>
        <w:spacing w:after="0"/>
        <w:ind w:left="0"/>
        <w:jc w:val="both"/>
      </w:pPr>
      <w:r>
        <w:rPr>
          <w:rFonts w:ascii="Times New Roman"/>
          <w:b w:val="false"/>
          <w:i w:val="false"/>
          <w:color w:val="000000"/>
          <w:sz w:val="28"/>
        </w:rPr>
        <w:t>
      23256 га.+ 6717,6 га.+ 20671,2 га.+ 9424,8 га.= 60069,6 га.</w:t>
      </w:r>
    </w:p>
    <w:bookmarkEnd w:id="146"/>
    <w:bookmarkStart w:name="z186" w:id="147"/>
    <w:p>
      <w:pPr>
        <w:spacing w:after="0"/>
        <w:ind w:left="0"/>
        <w:jc w:val="both"/>
      </w:pPr>
      <w:r>
        <w:rPr>
          <w:rFonts w:ascii="Times New Roman"/>
          <w:b w:val="false"/>
          <w:i w:val="false"/>
          <w:color w:val="000000"/>
          <w:sz w:val="28"/>
        </w:rPr>
        <w:t>
      2021 жылдың 1 қаңтарына Қамысқала ауылдық округінің ЖШС, шаруа және фермер қожалықтарындағы мал басы: ірі қара мал 3 450 бас, ұсақ мал 2942 бас, жылқы 3425 бас, түйе 993 бас құрайды.</w:t>
      </w:r>
    </w:p>
    <w:bookmarkEnd w:id="147"/>
    <w:bookmarkStart w:name="z187" w:id="148"/>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 алқаптары 24198 га, қосымша 147496,8 га жайылым қажет.</w:t>
      </w:r>
    </w:p>
    <w:bookmarkEnd w:id="148"/>
    <w:bookmarkStart w:name="z188" w:id="149"/>
    <w:p>
      <w:pPr>
        <w:spacing w:after="0"/>
        <w:ind w:left="0"/>
        <w:jc w:val="both"/>
      </w:pPr>
      <w:r>
        <w:rPr>
          <w:rFonts w:ascii="Times New Roman"/>
          <w:b w:val="false"/>
          <w:i w:val="false"/>
          <w:color w:val="000000"/>
          <w:sz w:val="28"/>
        </w:rPr>
        <w:t>
      Есебі:</w:t>
      </w:r>
    </w:p>
    <w:bookmarkEnd w:id="149"/>
    <w:bookmarkStart w:name="z189" w:id="150"/>
    <w:p>
      <w:pPr>
        <w:spacing w:after="0"/>
        <w:ind w:left="0"/>
        <w:jc w:val="both"/>
      </w:pPr>
      <w:r>
        <w:rPr>
          <w:rFonts w:ascii="Times New Roman"/>
          <w:b w:val="false"/>
          <w:i w:val="false"/>
          <w:color w:val="000000"/>
          <w:sz w:val="28"/>
        </w:rPr>
        <w:t>
      МІҚ үшін – 3450 бас * 18 га./бас=62100 га.</w:t>
      </w:r>
    </w:p>
    <w:bookmarkEnd w:id="150"/>
    <w:bookmarkStart w:name="z190" w:id="151"/>
    <w:p>
      <w:pPr>
        <w:spacing w:after="0"/>
        <w:ind w:left="0"/>
        <w:jc w:val="both"/>
      </w:pPr>
      <w:r>
        <w:rPr>
          <w:rFonts w:ascii="Times New Roman"/>
          <w:b w:val="false"/>
          <w:i w:val="false"/>
          <w:color w:val="000000"/>
          <w:sz w:val="28"/>
        </w:rPr>
        <w:t>
      Ұсақ мал үшін – 2942бас * 3,6 га./бас= 10591,2 га.</w:t>
      </w:r>
    </w:p>
    <w:bookmarkEnd w:id="151"/>
    <w:bookmarkStart w:name="z191" w:id="152"/>
    <w:p>
      <w:pPr>
        <w:spacing w:after="0"/>
        <w:ind w:left="0"/>
        <w:jc w:val="both"/>
      </w:pPr>
      <w:r>
        <w:rPr>
          <w:rFonts w:ascii="Times New Roman"/>
          <w:b w:val="false"/>
          <w:i w:val="false"/>
          <w:color w:val="000000"/>
          <w:sz w:val="28"/>
        </w:rPr>
        <w:t>
      Жылқы үшін – 3425бас * 21,6 га./бас= 73980 га.</w:t>
      </w:r>
    </w:p>
    <w:bookmarkEnd w:id="152"/>
    <w:bookmarkStart w:name="z192" w:id="153"/>
    <w:p>
      <w:pPr>
        <w:spacing w:after="0"/>
        <w:ind w:left="0"/>
        <w:jc w:val="both"/>
      </w:pPr>
      <w:r>
        <w:rPr>
          <w:rFonts w:ascii="Times New Roman"/>
          <w:b w:val="false"/>
          <w:i w:val="false"/>
          <w:color w:val="000000"/>
          <w:sz w:val="28"/>
        </w:rPr>
        <w:t>
      Түйе үшін – 993бас * 25,2 га./бас = 25023,6 га.</w:t>
      </w:r>
    </w:p>
    <w:bookmarkEnd w:id="153"/>
    <w:bookmarkStart w:name="z193" w:id="154"/>
    <w:p>
      <w:pPr>
        <w:spacing w:after="0"/>
        <w:ind w:left="0"/>
        <w:jc w:val="both"/>
      </w:pPr>
      <w:r>
        <w:rPr>
          <w:rFonts w:ascii="Times New Roman"/>
          <w:b w:val="false"/>
          <w:i w:val="false"/>
          <w:color w:val="000000"/>
          <w:sz w:val="28"/>
        </w:rPr>
        <w:t>
      62100 га.+10591,2 га.+ 73980 га.+ 25023,6 га.= 171 694,8 га.</w:t>
      </w:r>
    </w:p>
    <w:bookmarkEnd w:id="154"/>
    <w:bookmarkStart w:name="z194" w:id="155"/>
    <w:p>
      <w:pPr>
        <w:spacing w:after="0"/>
        <w:ind w:left="0"/>
        <w:jc w:val="both"/>
      </w:pPr>
      <w:r>
        <w:rPr>
          <w:rFonts w:ascii="Times New Roman"/>
          <w:b w:val="false"/>
          <w:i w:val="false"/>
          <w:color w:val="000000"/>
          <w:sz w:val="28"/>
        </w:rPr>
        <w:t xml:space="preserve">
      171694,8-24198 = 147496,8 га. </w:t>
      </w:r>
    </w:p>
    <w:bookmarkEnd w:id="155"/>
    <w:bookmarkStart w:name="z195" w:id="156"/>
    <w:p>
      <w:pPr>
        <w:spacing w:after="0"/>
        <w:ind w:left="0"/>
        <w:jc w:val="both"/>
      </w:pPr>
      <w:r>
        <w:rPr>
          <w:rFonts w:ascii="Times New Roman"/>
          <w:b w:val="false"/>
          <w:i w:val="false"/>
          <w:color w:val="000000"/>
          <w:sz w:val="28"/>
        </w:rPr>
        <w:t>
      Исатай ауданының жер балансының мәліметтеріне сәйкес Қамысқала ауылдық округі аумағындағы барлық ЖШС, шаруа және фермер қожалықтарының жер пайдалануындағы жайылым алаңы 24198 га құрайды.</w:t>
      </w:r>
    </w:p>
    <w:bookmarkEnd w:id="156"/>
    <w:bookmarkStart w:name="z196" w:id="157"/>
    <w:p>
      <w:pPr>
        <w:spacing w:after="0"/>
        <w:ind w:left="0"/>
        <w:jc w:val="both"/>
      </w:pPr>
      <w:r>
        <w:rPr>
          <w:rFonts w:ascii="Times New Roman"/>
          <w:b w:val="false"/>
          <w:i w:val="false"/>
          <w:color w:val="000000"/>
          <w:sz w:val="28"/>
        </w:rPr>
        <w:t>
      Қамысқала ауылдық округінің аумағында 1 (бір) мал қорымы бар.</w:t>
      </w:r>
    </w:p>
    <w:bookmarkEnd w:id="157"/>
    <w:bookmarkStart w:name="z197" w:id="158"/>
    <w:p>
      <w:pPr>
        <w:spacing w:after="0"/>
        <w:ind w:left="0"/>
        <w:jc w:val="both"/>
      </w:pPr>
      <w:r>
        <w:rPr>
          <w:rFonts w:ascii="Times New Roman"/>
          <w:b w:val="false"/>
          <w:i w:val="false"/>
          <w:color w:val="000000"/>
          <w:sz w:val="28"/>
        </w:rPr>
        <w:t>
      Қамысқала ауылдық округінің аумағында аридтік жайылымдар бар.</w:t>
      </w:r>
    </w:p>
    <w:bookmarkEnd w:id="158"/>
    <w:bookmarkStart w:name="z198" w:id="159"/>
    <w:p>
      <w:pPr>
        <w:spacing w:after="0"/>
        <w:ind w:left="0"/>
        <w:jc w:val="both"/>
      </w:pPr>
      <w:r>
        <w:rPr>
          <w:rFonts w:ascii="Times New Roman"/>
          <w:b w:val="false"/>
          <w:i w:val="false"/>
          <w:color w:val="000000"/>
          <w:sz w:val="28"/>
        </w:rPr>
        <w:t>
      Қамысқала ауылдық округінде мал айдауға арналған сервитуттар орнатылмаған.</w:t>
      </w:r>
    </w:p>
    <w:bookmarkEnd w:id="159"/>
    <w:bookmarkStart w:name="z199" w:id="16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Қамысқала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 бойынша 2021-2022 жылдарға арналған Жайылымдарды басқару және оларды пайдалану жөніндегі жоспарға 1-қосымша</w:t>
            </w:r>
          </w:p>
        </w:tc>
      </w:tr>
    </w:tbl>
    <w:bookmarkStart w:name="z201" w:id="16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Қамысқала ауылдық округі аумағында жайылымдардың орналасу схемасы (картасы)</w:t>
      </w:r>
    </w:p>
    <w:bookmarkEnd w:id="161"/>
    <w:bookmarkStart w:name="z202"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63"/>
    <w:p>
      <w:pPr>
        <w:spacing w:after="0"/>
        <w:ind w:left="0"/>
        <w:jc w:val="left"/>
      </w:pPr>
      <w:r>
        <w:rPr>
          <w:rFonts w:ascii="Times New Roman"/>
          <w:b/>
          <w:i w:val="false"/>
          <w:color w:val="000000"/>
        </w:rPr>
        <w:t xml:space="preserve"> Қамысқала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1-Кесте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 артығы (+),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64"/>
          <w:p>
            <w:pPr>
              <w:spacing w:after="20"/>
              <w:ind w:left="20"/>
              <w:jc w:val="both"/>
            </w:pPr>
            <w:r>
              <w:rPr>
                <w:rFonts w:ascii="Times New Roman"/>
                <w:b w:val="false"/>
                <w:i w:val="false"/>
                <w:color w:val="000000"/>
                <w:sz w:val="20"/>
              </w:rPr>
              <w:t>
МІҚ– 1292 бас</w:t>
            </w:r>
          </w:p>
          <w:bookmarkEnd w:id="16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1866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Жылқы – 957 бас </w:t>
            </w:r>
          </w:p>
          <w:p>
            <w:pPr>
              <w:spacing w:after="20"/>
              <w:ind w:left="20"/>
              <w:jc w:val="both"/>
            </w:pPr>
            <w:r>
              <w:rPr>
                <w:rFonts w:ascii="Times New Roman"/>
                <w:b w:val="false"/>
                <w:i w:val="false"/>
                <w:color w:val="000000"/>
                <w:sz w:val="20"/>
              </w:rPr>
              <w:t>
Түйе – 374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65"/>
          <w:p>
            <w:pPr>
              <w:spacing w:after="20"/>
              <w:ind w:left="20"/>
              <w:jc w:val="both"/>
            </w:pPr>
            <w:r>
              <w:rPr>
                <w:rFonts w:ascii="Times New Roman"/>
                <w:b w:val="false"/>
                <w:i w:val="false"/>
                <w:color w:val="000000"/>
                <w:sz w:val="20"/>
              </w:rPr>
              <w:t>
МІҚ – 3450 бас</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малға– 2942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3425 бас</w:t>
            </w:r>
          </w:p>
          <w:p>
            <w:pPr>
              <w:spacing w:after="20"/>
              <w:ind w:left="20"/>
              <w:jc w:val="both"/>
            </w:pPr>
            <w:r>
              <w:rPr>
                <w:rFonts w:ascii="Times New Roman"/>
                <w:b w:val="false"/>
                <w:i w:val="false"/>
                <w:color w:val="000000"/>
                <w:sz w:val="20"/>
              </w:rPr>
              <w:t>
Түйе – 993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- 147496,8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 бойынша 2021-2022 жылдарға арналған Жайылымдарды басқару және оларды пайдалану жөніндегі жоспарға 2-қосымша</w:t>
            </w:r>
          </w:p>
        </w:tc>
      </w:tr>
    </w:tbl>
    <w:bookmarkStart w:name="z212" w:id="166"/>
    <w:p>
      <w:pPr>
        <w:spacing w:after="0"/>
        <w:ind w:left="0"/>
        <w:jc w:val="left"/>
      </w:pPr>
      <w:r>
        <w:rPr>
          <w:rFonts w:ascii="Times New Roman"/>
          <w:b/>
          <w:i w:val="false"/>
          <w:color w:val="000000"/>
        </w:rPr>
        <w:t xml:space="preserve"> Жайылым айналымдарының қолайлы схемалары Қамысқала ауылдық округі үшін қолайлы жайылым айналымдарының схемасы</w:t>
      </w:r>
    </w:p>
    <w:bookmarkEnd w:id="166"/>
    <w:bookmarkStart w:name="z214"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2009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009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 бойынша 2021-2022 жылдарға арналған Жайылымдарды басқару және оларды пайдалану жөніндегі жоспарға 3-қосымша</w:t>
            </w:r>
          </w:p>
        </w:tc>
      </w:tr>
    </w:tbl>
    <w:bookmarkStart w:name="z216" w:id="16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bookmarkEnd w:id="168"/>
    <w:bookmarkStart w:name="z217"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2644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644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 бойынша 2021-2022 жылдарға арналған Жайылымдарды басқару және оларды пайдалану жөніндегі жоспарға 4-қосымша</w:t>
            </w:r>
          </w:p>
        </w:tc>
      </w:tr>
    </w:tbl>
    <w:bookmarkStart w:name="z219" w:id="1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Қамысқала ауылдық округінің аумағы арқылы ұзындығы 8 шақырым болатын "Жасқайрат" суландыру каналы ағып өтеді. Қамысқала ауылдық округі</w:t>
      </w:r>
    </w:p>
    <w:bookmarkEnd w:id="170"/>
    <w:bookmarkStart w:name="z222"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 бойынша 2021-2022 жылдарға арналған Жайылымдарды басқару және оларды пайдалану жөніндегі жоспарға 5-қосымша</w:t>
            </w:r>
          </w:p>
        </w:tc>
      </w:tr>
    </w:tbl>
    <w:bookmarkStart w:name="z224" w:id="17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2"/>
    <w:bookmarkStart w:name="z225"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 бойынша 2021-2022 жылдарға арналған Жайылымдарды басқару және оларды пайдалану жөніндегі жоспарға 6-қосымша</w:t>
            </w:r>
          </w:p>
        </w:tc>
      </w:tr>
    </w:tbl>
    <w:bookmarkStart w:name="z227" w:id="174"/>
    <w:p>
      <w:pPr>
        <w:spacing w:after="0"/>
        <w:ind w:left="0"/>
        <w:jc w:val="left"/>
      </w:pPr>
      <w:r>
        <w:rPr>
          <w:rFonts w:ascii="Times New Roman"/>
          <w:b/>
          <w:i w:val="false"/>
          <w:color w:val="000000"/>
        </w:rPr>
        <w:t xml:space="preserve"> Қамысқала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4"/>
    <w:bookmarkStart w:name="z228"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 бойынша 2021-2022 жылдарға арналған Жайылымдарды басқару және оларды пайдалану жөніндегі жоспарға 7-қосымша</w:t>
            </w:r>
          </w:p>
        </w:tc>
      </w:tr>
    </w:tbl>
    <w:bookmarkStart w:name="z230" w:id="17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76"/>
    <w:bookmarkStart w:name="z231"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 2021 жылғы 14 мамырдағы № 37-VII шешіміне 4-қосымша</w:t>
            </w:r>
          </w:p>
        </w:tc>
      </w:tr>
    </w:tbl>
    <w:bookmarkStart w:name="z233" w:id="178"/>
    <w:p>
      <w:pPr>
        <w:spacing w:after="0"/>
        <w:ind w:left="0"/>
        <w:jc w:val="left"/>
      </w:pPr>
      <w:r>
        <w:rPr>
          <w:rFonts w:ascii="Times New Roman"/>
          <w:b/>
          <w:i w:val="false"/>
          <w:color w:val="000000"/>
        </w:rPr>
        <w:t xml:space="preserve"> Жанбай ауылдық округі бойынша 2021-2022 жылдарға арналған Жайылымдарды басқару және пайдалану жөніндегі жоспар </w:t>
      </w:r>
    </w:p>
    <w:bookmarkEnd w:id="178"/>
    <w:bookmarkStart w:name="z234" w:id="179"/>
    <w:p>
      <w:pPr>
        <w:spacing w:after="0"/>
        <w:ind w:left="0"/>
        <w:jc w:val="both"/>
      </w:pPr>
      <w:r>
        <w:rPr>
          <w:rFonts w:ascii="Times New Roman"/>
          <w:b w:val="false"/>
          <w:i w:val="false"/>
          <w:color w:val="000000"/>
          <w:sz w:val="28"/>
        </w:rPr>
        <w:t>
      Осы Жанбай ауылдық округі бойынша 2021-2022 жылдарға арналған Жайылымдарды басқару және пайдалану жөніндегі жоспар(бұдан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179"/>
    <w:bookmarkStart w:name="z235" w:id="18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80"/>
    <w:bookmarkStart w:name="z236" w:id="181"/>
    <w:p>
      <w:pPr>
        <w:spacing w:after="0"/>
        <w:ind w:left="0"/>
        <w:jc w:val="both"/>
      </w:pPr>
      <w:r>
        <w:rPr>
          <w:rFonts w:ascii="Times New Roman"/>
          <w:b w:val="false"/>
          <w:i w:val="false"/>
          <w:color w:val="000000"/>
          <w:sz w:val="28"/>
        </w:rPr>
        <w:t>
      Жоспар:</w:t>
      </w:r>
    </w:p>
    <w:bookmarkEnd w:id="181"/>
    <w:bookmarkStart w:name="z237" w:id="18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82"/>
    <w:bookmarkStart w:name="z238" w:id="183"/>
    <w:p>
      <w:pPr>
        <w:spacing w:after="0"/>
        <w:ind w:left="0"/>
        <w:jc w:val="both"/>
      </w:pPr>
      <w:r>
        <w:rPr>
          <w:rFonts w:ascii="Times New Roman"/>
          <w:b w:val="false"/>
          <w:i w:val="false"/>
          <w:color w:val="000000"/>
          <w:sz w:val="28"/>
        </w:rPr>
        <w:t>
      2) жайылым айналымдарының қолайлы схемаларын;</w:t>
      </w:r>
    </w:p>
    <w:bookmarkEnd w:id="183"/>
    <w:bookmarkStart w:name="z239" w:id="18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84"/>
    <w:bookmarkStart w:name="z240" w:id="18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85"/>
    <w:bookmarkStart w:name="z241" w:id="18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86"/>
    <w:bookmarkStart w:name="z242" w:id="187"/>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87"/>
    <w:bookmarkStart w:name="z243" w:id="18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88"/>
    <w:bookmarkStart w:name="z244" w:id="18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89"/>
    <w:bookmarkStart w:name="z245" w:id="190"/>
    <w:p>
      <w:pPr>
        <w:spacing w:after="0"/>
        <w:ind w:left="0"/>
        <w:jc w:val="both"/>
      </w:pPr>
      <w:r>
        <w:rPr>
          <w:rFonts w:ascii="Times New Roman"/>
          <w:b w:val="false"/>
          <w:i w:val="false"/>
          <w:color w:val="000000"/>
          <w:sz w:val="28"/>
        </w:rPr>
        <w:t>
      Жанбай ауылдық округі аумағының жалпы ауданы 168904 га, оның ішінде елді мекен жерлері - 27642 га, босалқы жерлер - 141 262 га.</w:t>
      </w:r>
    </w:p>
    <w:bookmarkEnd w:id="190"/>
    <w:bookmarkStart w:name="z246" w:id="191"/>
    <w:p>
      <w:pPr>
        <w:spacing w:after="0"/>
        <w:ind w:left="0"/>
        <w:jc w:val="both"/>
      </w:pPr>
      <w:r>
        <w:rPr>
          <w:rFonts w:ascii="Times New Roman"/>
          <w:b w:val="false"/>
          <w:i w:val="false"/>
          <w:color w:val="000000"/>
          <w:sz w:val="28"/>
        </w:rPr>
        <w:t>
      Әкімшілік-аумақтық бөлінісі бойынша Жанбай ауылдық округінде 1 ауылдық елді мекен бар.</w:t>
      </w:r>
    </w:p>
    <w:bookmarkEnd w:id="191"/>
    <w:bookmarkStart w:name="z247" w:id="192"/>
    <w:p>
      <w:pPr>
        <w:spacing w:after="0"/>
        <w:ind w:left="0"/>
        <w:jc w:val="both"/>
      </w:pPr>
      <w:r>
        <w:rPr>
          <w:rFonts w:ascii="Times New Roman"/>
          <w:b w:val="false"/>
          <w:i w:val="false"/>
          <w:color w:val="000000"/>
          <w:sz w:val="28"/>
        </w:rPr>
        <w:t xml:space="preserve">
      Жанбай ауылдық округі аумағының рельефі - жазық, Каспий жағалауында орналасқан, шөлейтті, жазық, топырақтың қабаты тұзды, сортаң, құрғақ, жері құмдақ және сортаң сұр топырақты болып келеді. Жанбай ауылдық округінің ауа райыкүрт құбылмалы, қысы салқын, жазы ұзак та ыстық болып келеді. Өсімдіктердің өсіп-өнетін кезеңінде жауын-шашын аз түседі 70-115 мм, ал бүкіл жыл бойында 150-205 мм. Мұның өзі бұл округтің ылғалға аса тапшы келетінін көрсетеді. </w:t>
      </w:r>
    </w:p>
    <w:bookmarkEnd w:id="192"/>
    <w:bookmarkStart w:name="z248" w:id="193"/>
    <w:p>
      <w:pPr>
        <w:spacing w:after="0"/>
        <w:ind w:left="0"/>
        <w:jc w:val="both"/>
      </w:pPr>
      <w:r>
        <w:rPr>
          <w:rFonts w:ascii="Times New Roman"/>
          <w:b w:val="false"/>
          <w:i w:val="false"/>
          <w:color w:val="000000"/>
          <w:sz w:val="28"/>
        </w:rPr>
        <w:t>
      Топырақ негізінен жылдық сортаңдар басым жайылымдар (эбелека, татар квиноа, климакоптер, петросимоний, галимокнемис, солянки Паульсен және басқалар.)</w:t>
      </w:r>
    </w:p>
    <w:bookmarkEnd w:id="193"/>
    <w:bookmarkStart w:name="z249" w:id="194"/>
    <w:p>
      <w:pPr>
        <w:spacing w:after="0"/>
        <w:ind w:left="0"/>
        <w:jc w:val="both"/>
      </w:pPr>
      <w:r>
        <w:rPr>
          <w:rFonts w:ascii="Times New Roman"/>
          <w:b w:val="false"/>
          <w:i w:val="false"/>
          <w:color w:val="000000"/>
          <w:sz w:val="28"/>
        </w:rPr>
        <w:t>
      2021 жылдың 1 қаңтарына Жанбай ауылдық округінде (жеке ауласында) 1834 бас ірі қара, 1365 бас ұсақ мал, 2160 бас жылқы, 1030 түйе бар.</w:t>
      </w:r>
    </w:p>
    <w:bookmarkEnd w:id="194"/>
    <w:bookmarkStart w:name="z250" w:id="195"/>
    <w:p>
      <w:pPr>
        <w:spacing w:after="0"/>
        <w:ind w:left="0"/>
        <w:jc w:val="both"/>
      </w:pPr>
      <w:r>
        <w:rPr>
          <w:rFonts w:ascii="Times New Roman"/>
          <w:b w:val="false"/>
          <w:i w:val="false"/>
          <w:color w:val="000000"/>
          <w:sz w:val="28"/>
        </w:rPr>
        <w:t>
      Жанбай елді мекені аумағы шегіндегі жайылым алаңы – 0 гектар.</w:t>
      </w:r>
    </w:p>
    <w:bookmarkEnd w:id="195"/>
    <w:bookmarkStart w:name="z251" w:id="196"/>
    <w:p>
      <w:pPr>
        <w:spacing w:after="0"/>
        <w:ind w:left="0"/>
        <w:jc w:val="both"/>
      </w:pPr>
      <w:r>
        <w:rPr>
          <w:rFonts w:ascii="Times New Roman"/>
          <w:b w:val="false"/>
          <w:i w:val="false"/>
          <w:color w:val="000000"/>
          <w:sz w:val="28"/>
        </w:rPr>
        <w:t>
      Мал басына түсетін жүктеме нормасын МІҚ - 18 га/бас, ұсақ мал-3,6 га/бас, жылқы – 21,6 га/бас, түйе - 25,2 га/бас деп алсақ, жергілікті халықтың жеке ауласындағы ауыл шаруашылығы жануарларын жаю үшін 110538 га жайылым қажет.</w:t>
      </w:r>
    </w:p>
    <w:bookmarkEnd w:id="196"/>
    <w:bookmarkStart w:name="z252" w:id="197"/>
    <w:p>
      <w:pPr>
        <w:spacing w:after="0"/>
        <w:ind w:left="0"/>
        <w:jc w:val="both"/>
      </w:pPr>
      <w:r>
        <w:rPr>
          <w:rFonts w:ascii="Times New Roman"/>
          <w:b w:val="false"/>
          <w:i w:val="false"/>
          <w:color w:val="000000"/>
          <w:sz w:val="28"/>
        </w:rPr>
        <w:t>
      Есебі:</w:t>
      </w:r>
    </w:p>
    <w:bookmarkEnd w:id="197"/>
    <w:bookmarkStart w:name="z253" w:id="198"/>
    <w:p>
      <w:pPr>
        <w:spacing w:after="0"/>
        <w:ind w:left="0"/>
        <w:jc w:val="both"/>
      </w:pPr>
      <w:r>
        <w:rPr>
          <w:rFonts w:ascii="Times New Roman"/>
          <w:b w:val="false"/>
          <w:i w:val="false"/>
          <w:color w:val="000000"/>
          <w:sz w:val="28"/>
        </w:rPr>
        <w:t>
      МІҚ үшін – 1834 бас*18га./бас=33012 га.</w:t>
      </w:r>
    </w:p>
    <w:bookmarkEnd w:id="198"/>
    <w:bookmarkStart w:name="z254" w:id="199"/>
    <w:p>
      <w:pPr>
        <w:spacing w:after="0"/>
        <w:ind w:left="0"/>
        <w:jc w:val="both"/>
      </w:pPr>
      <w:r>
        <w:rPr>
          <w:rFonts w:ascii="Times New Roman"/>
          <w:b w:val="false"/>
          <w:i w:val="false"/>
          <w:color w:val="000000"/>
          <w:sz w:val="28"/>
        </w:rPr>
        <w:t>
      Ұсақ мал үшін – 1365 бас*3,6га./бас= 4914 га.</w:t>
      </w:r>
    </w:p>
    <w:bookmarkEnd w:id="199"/>
    <w:bookmarkStart w:name="z255" w:id="200"/>
    <w:p>
      <w:pPr>
        <w:spacing w:after="0"/>
        <w:ind w:left="0"/>
        <w:jc w:val="both"/>
      </w:pPr>
      <w:r>
        <w:rPr>
          <w:rFonts w:ascii="Times New Roman"/>
          <w:b w:val="false"/>
          <w:i w:val="false"/>
          <w:color w:val="000000"/>
          <w:sz w:val="28"/>
        </w:rPr>
        <w:t>
      Жылқы үшін – 2160 бас*21,6га./бас=46656 га.</w:t>
      </w:r>
    </w:p>
    <w:bookmarkEnd w:id="200"/>
    <w:bookmarkStart w:name="z256" w:id="201"/>
    <w:p>
      <w:pPr>
        <w:spacing w:after="0"/>
        <w:ind w:left="0"/>
        <w:jc w:val="both"/>
      </w:pPr>
      <w:r>
        <w:rPr>
          <w:rFonts w:ascii="Times New Roman"/>
          <w:b w:val="false"/>
          <w:i w:val="false"/>
          <w:color w:val="000000"/>
          <w:sz w:val="28"/>
        </w:rPr>
        <w:t>
      Түйе үшін – 1030 бас*25,2 га./бас=25956 га.</w:t>
      </w:r>
    </w:p>
    <w:bookmarkEnd w:id="201"/>
    <w:bookmarkStart w:name="z257" w:id="202"/>
    <w:p>
      <w:pPr>
        <w:spacing w:after="0"/>
        <w:ind w:left="0"/>
        <w:jc w:val="both"/>
      </w:pPr>
      <w:r>
        <w:rPr>
          <w:rFonts w:ascii="Times New Roman"/>
          <w:b w:val="false"/>
          <w:i w:val="false"/>
          <w:color w:val="000000"/>
          <w:sz w:val="28"/>
        </w:rPr>
        <w:t>
      33012 га.+4914 га.+46656 га.+25956 га.=110538 га.</w:t>
      </w:r>
    </w:p>
    <w:bookmarkEnd w:id="202"/>
    <w:bookmarkStart w:name="z258" w:id="203"/>
    <w:p>
      <w:pPr>
        <w:spacing w:after="0"/>
        <w:ind w:left="0"/>
        <w:jc w:val="both"/>
      </w:pPr>
      <w:r>
        <w:rPr>
          <w:rFonts w:ascii="Times New Roman"/>
          <w:b w:val="false"/>
          <w:i w:val="false"/>
          <w:color w:val="000000"/>
          <w:sz w:val="28"/>
        </w:rPr>
        <w:t>
      2021 жылдың 1 қаңтарына Жанбай ауылдық округінің ЖШС, шаруа және фермер қожалықтарындағы мал саны: ірі қара мал 1621 бас, ұсақ мал 1828 бас, жылқы 701 бас, түйе 226 басты құрайды.</w:t>
      </w:r>
    </w:p>
    <w:bookmarkEnd w:id="203"/>
    <w:bookmarkStart w:name="z259" w:id="204"/>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69172,4 га құрайды, осы шаруашылықтардың жер пайдалануында 9730 га жайылымдық алқаптар бар, қосымша 45005,6 га. жайылым қажет.</w:t>
      </w:r>
    </w:p>
    <w:bookmarkEnd w:id="204"/>
    <w:bookmarkStart w:name="z260" w:id="205"/>
    <w:p>
      <w:pPr>
        <w:spacing w:after="0"/>
        <w:ind w:left="0"/>
        <w:jc w:val="both"/>
      </w:pPr>
      <w:r>
        <w:rPr>
          <w:rFonts w:ascii="Times New Roman"/>
          <w:b w:val="false"/>
          <w:i w:val="false"/>
          <w:color w:val="000000"/>
          <w:sz w:val="28"/>
        </w:rPr>
        <w:t xml:space="preserve">
      Есебі: </w:t>
      </w:r>
    </w:p>
    <w:bookmarkEnd w:id="205"/>
    <w:bookmarkStart w:name="z261" w:id="206"/>
    <w:p>
      <w:pPr>
        <w:spacing w:after="0"/>
        <w:ind w:left="0"/>
        <w:jc w:val="both"/>
      </w:pPr>
      <w:r>
        <w:rPr>
          <w:rFonts w:ascii="Times New Roman"/>
          <w:b w:val="false"/>
          <w:i w:val="false"/>
          <w:color w:val="000000"/>
          <w:sz w:val="28"/>
        </w:rPr>
        <w:t>
      МІҚ үшін– 1621 гол.*18га./бас.=29178 га.</w:t>
      </w:r>
    </w:p>
    <w:bookmarkEnd w:id="206"/>
    <w:bookmarkStart w:name="z262" w:id="207"/>
    <w:p>
      <w:pPr>
        <w:spacing w:after="0"/>
        <w:ind w:left="0"/>
        <w:jc w:val="both"/>
      </w:pPr>
      <w:r>
        <w:rPr>
          <w:rFonts w:ascii="Times New Roman"/>
          <w:b w:val="false"/>
          <w:i w:val="false"/>
          <w:color w:val="000000"/>
          <w:sz w:val="28"/>
        </w:rPr>
        <w:t>
      Ұсақ мал үшін – 1828 гол.*3,6га./бас= 6580,8 га.</w:t>
      </w:r>
    </w:p>
    <w:bookmarkEnd w:id="207"/>
    <w:bookmarkStart w:name="z263" w:id="208"/>
    <w:p>
      <w:pPr>
        <w:spacing w:after="0"/>
        <w:ind w:left="0"/>
        <w:jc w:val="both"/>
      </w:pPr>
      <w:r>
        <w:rPr>
          <w:rFonts w:ascii="Times New Roman"/>
          <w:b w:val="false"/>
          <w:i w:val="false"/>
          <w:color w:val="000000"/>
          <w:sz w:val="28"/>
        </w:rPr>
        <w:t>
      Жылқы үшін – 701 гол.*21,6га./бас=15141,6 га.</w:t>
      </w:r>
    </w:p>
    <w:bookmarkEnd w:id="208"/>
    <w:bookmarkStart w:name="z264" w:id="209"/>
    <w:p>
      <w:pPr>
        <w:spacing w:after="0"/>
        <w:ind w:left="0"/>
        <w:jc w:val="both"/>
      </w:pPr>
      <w:r>
        <w:rPr>
          <w:rFonts w:ascii="Times New Roman"/>
          <w:b w:val="false"/>
          <w:i w:val="false"/>
          <w:color w:val="000000"/>
          <w:sz w:val="28"/>
        </w:rPr>
        <w:t xml:space="preserve">
      Түйе үшін – 226 гол.*25,2./бас=5695,2 га. </w:t>
      </w:r>
    </w:p>
    <w:bookmarkEnd w:id="209"/>
    <w:bookmarkStart w:name="z265" w:id="210"/>
    <w:p>
      <w:pPr>
        <w:spacing w:after="0"/>
        <w:ind w:left="0"/>
        <w:jc w:val="both"/>
      </w:pPr>
      <w:r>
        <w:rPr>
          <w:rFonts w:ascii="Times New Roman"/>
          <w:b w:val="false"/>
          <w:i w:val="false"/>
          <w:color w:val="000000"/>
          <w:sz w:val="28"/>
        </w:rPr>
        <w:t>
      29178 га.+6580,8 га.+15141,6 га.+5695,2 га.=56595,6 га.</w:t>
      </w:r>
    </w:p>
    <w:bookmarkEnd w:id="210"/>
    <w:bookmarkStart w:name="z266" w:id="211"/>
    <w:p>
      <w:pPr>
        <w:spacing w:after="0"/>
        <w:ind w:left="0"/>
        <w:jc w:val="both"/>
      </w:pPr>
      <w:r>
        <w:rPr>
          <w:rFonts w:ascii="Times New Roman"/>
          <w:b w:val="false"/>
          <w:i w:val="false"/>
          <w:color w:val="000000"/>
          <w:sz w:val="28"/>
        </w:rPr>
        <w:t xml:space="preserve">
      56595,6-11590=45005,6 га. </w:t>
      </w:r>
    </w:p>
    <w:bookmarkEnd w:id="211"/>
    <w:bookmarkStart w:name="z267" w:id="212"/>
    <w:p>
      <w:pPr>
        <w:spacing w:after="0"/>
        <w:ind w:left="0"/>
        <w:jc w:val="both"/>
      </w:pPr>
      <w:r>
        <w:rPr>
          <w:rFonts w:ascii="Times New Roman"/>
          <w:b w:val="false"/>
          <w:i w:val="false"/>
          <w:color w:val="000000"/>
          <w:sz w:val="28"/>
        </w:rPr>
        <w:t>
      Исатай ауданының жер балансының мәліметтеріне сәйкес, Жанбай ауылдық округі аумағындағы барлық ЖШС, шаруа және фермер қожалықтарының жер пайдалануындағы жайылым алаңы 11 590 га құрайды.</w:t>
      </w:r>
    </w:p>
    <w:bookmarkEnd w:id="212"/>
    <w:bookmarkStart w:name="z268" w:id="213"/>
    <w:p>
      <w:pPr>
        <w:spacing w:after="0"/>
        <w:ind w:left="0"/>
        <w:jc w:val="both"/>
      </w:pPr>
      <w:r>
        <w:rPr>
          <w:rFonts w:ascii="Times New Roman"/>
          <w:b w:val="false"/>
          <w:i w:val="false"/>
          <w:color w:val="000000"/>
          <w:sz w:val="28"/>
        </w:rPr>
        <w:t>
      Жанбай ауылдық округінің аумағында 1 (бір) мал қорымы бар.</w:t>
      </w:r>
    </w:p>
    <w:bookmarkEnd w:id="213"/>
    <w:bookmarkStart w:name="z269" w:id="214"/>
    <w:p>
      <w:pPr>
        <w:spacing w:after="0"/>
        <w:ind w:left="0"/>
        <w:jc w:val="both"/>
      </w:pPr>
      <w:r>
        <w:rPr>
          <w:rFonts w:ascii="Times New Roman"/>
          <w:b w:val="false"/>
          <w:i w:val="false"/>
          <w:color w:val="000000"/>
          <w:sz w:val="28"/>
        </w:rPr>
        <w:t>
      Жанбай ауылдық округінің аумағында аридтік жайылымдар бар.</w:t>
      </w:r>
    </w:p>
    <w:bookmarkEnd w:id="214"/>
    <w:bookmarkStart w:name="z270" w:id="215"/>
    <w:p>
      <w:pPr>
        <w:spacing w:after="0"/>
        <w:ind w:left="0"/>
        <w:jc w:val="both"/>
      </w:pPr>
      <w:r>
        <w:rPr>
          <w:rFonts w:ascii="Times New Roman"/>
          <w:b w:val="false"/>
          <w:i w:val="false"/>
          <w:color w:val="000000"/>
          <w:sz w:val="28"/>
        </w:rPr>
        <w:t>
      Жанбай ауылдық округінде мал айдауға арналған сервитуттар орнатылмаған.</w:t>
      </w:r>
    </w:p>
    <w:bookmarkEnd w:id="215"/>
    <w:bookmarkStart w:name="z271" w:id="21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жәнеЖанбай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 </w:t>
      </w:r>
    </w:p>
    <w:bookmarkEnd w:id="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 бойынша 2021-2022 жылдарға арналған Жайылымдарды басқару және оларды пайдалану жөніндегі жоспарға 1 - қосымша</w:t>
            </w:r>
          </w:p>
        </w:tc>
      </w:tr>
    </w:tbl>
    <w:bookmarkStart w:name="z273" w:id="21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Жанбай ауылдық округі аумағында жайылымдардың орналасу схемасы (картасы)</w:t>
      </w:r>
    </w:p>
    <w:bookmarkEnd w:id="217"/>
    <w:bookmarkStart w:name="z274"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19"/>
    <w:p>
      <w:pPr>
        <w:spacing w:after="0"/>
        <w:ind w:left="0"/>
        <w:jc w:val="left"/>
      </w:pPr>
      <w:r>
        <w:rPr>
          <w:rFonts w:ascii="Times New Roman"/>
          <w:b/>
          <w:i w:val="false"/>
          <w:color w:val="000000"/>
        </w:rPr>
        <w:t xml:space="preserve"> Жанбай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 Кесте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20"/>
          <w:p>
            <w:pPr>
              <w:spacing w:after="20"/>
              <w:ind w:left="20"/>
              <w:jc w:val="both"/>
            </w:pPr>
            <w:r>
              <w:rPr>
                <w:rFonts w:ascii="Times New Roman"/>
                <w:b w:val="false"/>
                <w:i w:val="false"/>
                <w:color w:val="000000"/>
                <w:sz w:val="20"/>
              </w:rPr>
              <w:t>
МІҚ– 1834 бас</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1365бас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2160 бас</w:t>
            </w:r>
          </w:p>
          <w:p>
            <w:pPr>
              <w:spacing w:after="20"/>
              <w:ind w:left="20"/>
              <w:jc w:val="both"/>
            </w:pPr>
            <w:r>
              <w:rPr>
                <w:rFonts w:ascii="Times New Roman"/>
                <w:b w:val="false"/>
                <w:i w:val="false"/>
                <w:color w:val="000000"/>
                <w:sz w:val="20"/>
              </w:rPr>
              <w:t>
Түйе–1030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110538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- 110538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21"/>
          <w:p>
            <w:pPr>
              <w:spacing w:after="20"/>
              <w:ind w:left="20"/>
              <w:jc w:val="both"/>
            </w:pPr>
            <w:r>
              <w:rPr>
                <w:rFonts w:ascii="Times New Roman"/>
                <w:b w:val="false"/>
                <w:i w:val="false"/>
                <w:color w:val="000000"/>
                <w:sz w:val="20"/>
              </w:rPr>
              <w:t>
МІҚ – 1621 бас</w:t>
            </w:r>
          </w:p>
          <w:bookmarkEnd w:id="221"/>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1828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Жылқы – 701 бас </w:t>
            </w:r>
          </w:p>
          <w:p>
            <w:pPr>
              <w:spacing w:after="20"/>
              <w:ind w:left="20"/>
              <w:jc w:val="both"/>
            </w:pPr>
            <w:r>
              <w:rPr>
                <w:rFonts w:ascii="Times New Roman"/>
                <w:b w:val="false"/>
                <w:i w:val="false"/>
                <w:color w:val="000000"/>
                <w:sz w:val="20"/>
              </w:rPr>
              <w:t>
Түйе – 226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- 45005,6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 бойынша 2021-2022 жылдарға арналған Жайылымдарды басқару және оларды пайдалану жөніндегі жоспарға 2-қосымша</w:t>
            </w:r>
          </w:p>
        </w:tc>
      </w:tr>
    </w:tbl>
    <w:bookmarkStart w:name="z284" w:id="222"/>
    <w:p>
      <w:pPr>
        <w:spacing w:after="0"/>
        <w:ind w:left="0"/>
        <w:jc w:val="left"/>
      </w:pPr>
      <w:r>
        <w:rPr>
          <w:rFonts w:ascii="Times New Roman"/>
          <w:b/>
          <w:i w:val="false"/>
          <w:color w:val="000000"/>
        </w:rPr>
        <w:t xml:space="preserve"> Жайылым айналымдарының қолайлы схемалары Жанбай ауылдық округі үшін қолайлы жайылым айналымдарының схемасы</w:t>
      </w:r>
    </w:p>
    <w:bookmarkEnd w:id="222"/>
    <w:bookmarkStart w:name="z286"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683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83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 бойынша 2021-2022 жылдарға арналған Жайылымдарды басқару және оларды пайдалану жөніндегі жоспарға 3-қосымша</w:t>
            </w:r>
          </w:p>
        </w:tc>
      </w:tr>
    </w:tbl>
    <w:bookmarkStart w:name="z288" w:id="2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24"/>
    <w:bookmarkStart w:name="z289"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 бойынша 2021-2022 жылдарға арналған Жайылымдарды басқару және оларды пайдалану жөніндегі жоспарға 4-қосымша</w:t>
            </w:r>
          </w:p>
        </w:tc>
      </w:tr>
    </w:tbl>
    <w:bookmarkStart w:name="z291" w:id="22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Жанбай ауылдық округінің аумағы арқылы ұзындығы 50 шақырым "Нарын", ұзындығы 17 шақырым "Ақбас" суландыру каналдары ағып өтеді. Жанбай ауылдық округі</w:t>
      </w:r>
    </w:p>
    <w:bookmarkEnd w:id="226"/>
    <w:bookmarkStart w:name="z294"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 бойынша 2021-2022 жылдарға арналған Жайылымдарды басқару және оларды пайдалану жөніндегі жоспарға 5-қосымша</w:t>
            </w:r>
          </w:p>
        </w:tc>
      </w:tr>
    </w:tbl>
    <w:bookmarkStart w:name="z296" w:id="22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8"/>
    <w:bookmarkStart w:name="z297"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 бойынша 2021-2022 жылдарға арналған Жайылымдарды басқару және оларды пайдалану жөніндегі жоспарға 6-қосымша</w:t>
            </w:r>
          </w:p>
        </w:tc>
      </w:tr>
    </w:tbl>
    <w:bookmarkStart w:name="z299" w:id="230"/>
    <w:p>
      <w:pPr>
        <w:spacing w:after="0"/>
        <w:ind w:left="0"/>
        <w:jc w:val="left"/>
      </w:pPr>
      <w:r>
        <w:rPr>
          <w:rFonts w:ascii="Times New Roman"/>
          <w:b/>
          <w:i w:val="false"/>
          <w:color w:val="000000"/>
        </w:rPr>
        <w:t xml:space="preserve"> Жанбай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0"/>
    <w:bookmarkStart w:name="z300"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 бойынша 2021-2022 жылдарға арналған Жайылымдарды басқару және оларды пайдалану жөніндегі жоспарға 7-қосымша</w:t>
            </w:r>
          </w:p>
        </w:tc>
      </w:tr>
    </w:tbl>
    <w:bookmarkStart w:name="z302" w:id="23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2"/>
    <w:bookmarkStart w:name="z303"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 2021 жылғы 14 мамырдағы № 37-VII шешіміне 5-қосымша</w:t>
            </w:r>
          </w:p>
        </w:tc>
      </w:tr>
    </w:tbl>
    <w:bookmarkStart w:name="z305" w:id="234"/>
    <w:p>
      <w:pPr>
        <w:spacing w:after="0"/>
        <w:ind w:left="0"/>
        <w:jc w:val="left"/>
      </w:pPr>
      <w:r>
        <w:rPr>
          <w:rFonts w:ascii="Times New Roman"/>
          <w:b/>
          <w:i w:val="false"/>
          <w:color w:val="000000"/>
        </w:rPr>
        <w:t xml:space="preserve"> Нарын ауылдық округі бойынша 2021-2022 жылдарға арналған Жайылымдарды басқару және пайдалану жөніндегі жоспар</w:t>
      </w:r>
    </w:p>
    <w:bookmarkEnd w:id="234"/>
    <w:bookmarkStart w:name="z306" w:id="235"/>
    <w:p>
      <w:pPr>
        <w:spacing w:after="0"/>
        <w:ind w:left="0"/>
        <w:jc w:val="both"/>
      </w:pPr>
      <w:r>
        <w:rPr>
          <w:rFonts w:ascii="Times New Roman"/>
          <w:b w:val="false"/>
          <w:i w:val="false"/>
          <w:color w:val="000000"/>
          <w:sz w:val="28"/>
        </w:rPr>
        <w:t xml:space="preserve">
      Осы Нарын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235"/>
    <w:bookmarkStart w:name="z307" w:id="236"/>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236"/>
    <w:bookmarkStart w:name="z308" w:id="237"/>
    <w:p>
      <w:pPr>
        <w:spacing w:after="0"/>
        <w:ind w:left="0"/>
        <w:jc w:val="both"/>
      </w:pPr>
      <w:r>
        <w:rPr>
          <w:rFonts w:ascii="Times New Roman"/>
          <w:b w:val="false"/>
          <w:i w:val="false"/>
          <w:color w:val="000000"/>
          <w:sz w:val="28"/>
        </w:rPr>
        <w:t>
      Жоспар:</w:t>
      </w:r>
    </w:p>
    <w:bookmarkEnd w:id="237"/>
    <w:bookmarkStart w:name="z309" w:id="23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38"/>
    <w:bookmarkStart w:name="z310" w:id="239"/>
    <w:p>
      <w:pPr>
        <w:spacing w:after="0"/>
        <w:ind w:left="0"/>
        <w:jc w:val="both"/>
      </w:pPr>
      <w:r>
        <w:rPr>
          <w:rFonts w:ascii="Times New Roman"/>
          <w:b w:val="false"/>
          <w:i w:val="false"/>
          <w:color w:val="000000"/>
          <w:sz w:val="28"/>
        </w:rPr>
        <w:t>
      2) жайылым айналымдарының қолайлы схемаларын;</w:t>
      </w:r>
    </w:p>
    <w:bookmarkEnd w:id="239"/>
    <w:bookmarkStart w:name="z311" w:id="24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40"/>
    <w:bookmarkStart w:name="z312" w:id="24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41"/>
    <w:bookmarkStart w:name="z313" w:id="24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42"/>
    <w:bookmarkStart w:name="z314" w:id="243"/>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43"/>
    <w:bookmarkStart w:name="z315" w:id="24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44"/>
    <w:bookmarkStart w:name="z316" w:id="24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45"/>
    <w:bookmarkStart w:name="z317" w:id="246"/>
    <w:p>
      <w:pPr>
        <w:spacing w:after="0"/>
        <w:ind w:left="0"/>
        <w:jc w:val="both"/>
      </w:pPr>
      <w:r>
        <w:rPr>
          <w:rFonts w:ascii="Times New Roman"/>
          <w:b w:val="false"/>
          <w:i w:val="false"/>
          <w:color w:val="000000"/>
          <w:sz w:val="28"/>
        </w:rPr>
        <w:t>
      Нарын ауылдық округі аумағының жалпы ауданы 293692 га, оның ішінде елді мекен жерлері - 6572 га, босалқы жерлер - 293120 га.</w:t>
      </w:r>
    </w:p>
    <w:bookmarkEnd w:id="246"/>
    <w:bookmarkStart w:name="z318" w:id="247"/>
    <w:p>
      <w:pPr>
        <w:spacing w:after="0"/>
        <w:ind w:left="0"/>
        <w:jc w:val="both"/>
      </w:pPr>
      <w:r>
        <w:rPr>
          <w:rFonts w:ascii="Times New Roman"/>
          <w:b w:val="false"/>
          <w:i w:val="false"/>
          <w:color w:val="000000"/>
          <w:sz w:val="28"/>
        </w:rPr>
        <w:t>
      Әкімшілік-аумақтық бөлінісі бойынша Нарын ауылдық округінде 2 ауылдық елді мекен бар.</w:t>
      </w:r>
    </w:p>
    <w:bookmarkEnd w:id="247"/>
    <w:bookmarkStart w:name="z319" w:id="248"/>
    <w:p>
      <w:pPr>
        <w:spacing w:after="0"/>
        <w:ind w:left="0"/>
        <w:jc w:val="both"/>
      </w:pPr>
      <w:r>
        <w:rPr>
          <w:rFonts w:ascii="Times New Roman"/>
          <w:b w:val="false"/>
          <w:i w:val="false"/>
          <w:color w:val="000000"/>
          <w:sz w:val="28"/>
        </w:rPr>
        <w:t xml:space="preserve">
      Нарын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 </w:t>
      </w:r>
    </w:p>
    <w:bookmarkEnd w:id="248"/>
    <w:bookmarkStart w:name="z320" w:id="249"/>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249"/>
    <w:bookmarkStart w:name="z321" w:id="250"/>
    <w:p>
      <w:pPr>
        <w:spacing w:after="0"/>
        <w:ind w:left="0"/>
        <w:jc w:val="both"/>
      </w:pPr>
      <w:r>
        <w:rPr>
          <w:rFonts w:ascii="Times New Roman"/>
          <w:b w:val="false"/>
          <w:i w:val="false"/>
          <w:color w:val="000000"/>
          <w:sz w:val="28"/>
        </w:rPr>
        <w:t>
      2021 жылдың 1 қаңтарына Нарын ауылдық округінде (жеке ауласында) 2102 бас ірі қара, 2102 бас ұсақ мал, 2309 бас жылқы, 926 түйе бар.</w:t>
      </w:r>
    </w:p>
    <w:bookmarkEnd w:id="250"/>
    <w:bookmarkStart w:name="z322" w:id="251"/>
    <w:p>
      <w:pPr>
        <w:spacing w:after="0"/>
        <w:ind w:left="0"/>
        <w:jc w:val="both"/>
      </w:pPr>
      <w:r>
        <w:rPr>
          <w:rFonts w:ascii="Times New Roman"/>
          <w:b w:val="false"/>
          <w:i w:val="false"/>
          <w:color w:val="000000"/>
          <w:sz w:val="28"/>
        </w:rPr>
        <w:t>
      Нарын, Жана Жанбай елді мекені аумағы шегіндегі жайылым алаңы – 0 гектар.</w:t>
      </w:r>
    </w:p>
    <w:bookmarkEnd w:id="251"/>
    <w:bookmarkStart w:name="z323" w:id="25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жылқы- 21,6 га/бас, түйе-25,2 га/бас деп алсақ, жергілікті халықтың жеке ауласындағы ауыл шаруашылығы жануарларын жаю үшін 138520,8 га жайылым қажет.</w:t>
      </w:r>
    </w:p>
    <w:bookmarkEnd w:id="252"/>
    <w:bookmarkStart w:name="z324" w:id="253"/>
    <w:p>
      <w:pPr>
        <w:spacing w:after="0"/>
        <w:ind w:left="0"/>
        <w:jc w:val="both"/>
      </w:pPr>
      <w:r>
        <w:rPr>
          <w:rFonts w:ascii="Times New Roman"/>
          <w:b w:val="false"/>
          <w:i w:val="false"/>
          <w:color w:val="000000"/>
          <w:sz w:val="28"/>
        </w:rPr>
        <w:t>
      Есебі:</w:t>
      </w:r>
    </w:p>
    <w:bookmarkEnd w:id="253"/>
    <w:bookmarkStart w:name="z325" w:id="254"/>
    <w:p>
      <w:pPr>
        <w:spacing w:after="0"/>
        <w:ind w:left="0"/>
        <w:jc w:val="both"/>
      </w:pPr>
      <w:r>
        <w:rPr>
          <w:rFonts w:ascii="Times New Roman"/>
          <w:b w:val="false"/>
          <w:i w:val="false"/>
          <w:color w:val="000000"/>
          <w:sz w:val="28"/>
        </w:rPr>
        <w:t>
      МІҚ үшін – 2102 бас*18 га./бас=37836 га.</w:t>
      </w:r>
    </w:p>
    <w:bookmarkEnd w:id="254"/>
    <w:bookmarkStart w:name="z326" w:id="255"/>
    <w:p>
      <w:pPr>
        <w:spacing w:after="0"/>
        <w:ind w:left="0"/>
        <w:jc w:val="both"/>
      </w:pPr>
      <w:r>
        <w:rPr>
          <w:rFonts w:ascii="Times New Roman"/>
          <w:b w:val="false"/>
          <w:i w:val="false"/>
          <w:color w:val="000000"/>
          <w:sz w:val="28"/>
        </w:rPr>
        <w:t>
      Ұсақ мал үшін – 7632 бас * 3,6га./бас= 27475,2 га.</w:t>
      </w:r>
    </w:p>
    <w:bookmarkEnd w:id="255"/>
    <w:bookmarkStart w:name="z327" w:id="256"/>
    <w:p>
      <w:pPr>
        <w:spacing w:after="0"/>
        <w:ind w:left="0"/>
        <w:jc w:val="both"/>
      </w:pPr>
      <w:r>
        <w:rPr>
          <w:rFonts w:ascii="Times New Roman"/>
          <w:b w:val="false"/>
          <w:i w:val="false"/>
          <w:color w:val="000000"/>
          <w:sz w:val="28"/>
        </w:rPr>
        <w:t>
      Жылқы үшін – 2309 бас *21,6 га./бас = 49874,4 га.</w:t>
      </w:r>
    </w:p>
    <w:bookmarkEnd w:id="256"/>
    <w:bookmarkStart w:name="z328" w:id="257"/>
    <w:p>
      <w:pPr>
        <w:spacing w:after="0"/>
        <w:ind w:left="0"/>
        <w:jc w:val="both"/>
      </w:pPr>
      <w:r>
        <w:rPr>
          <w:rFonts w:ascii="Times New Roman"/>
          <w:b w:val="false"/>
          <w:i w:val="false"/>
          <w:color w:val="000000"/>
          <w:sz w:val="28"/>
        </w:rPr>
        <w:t>
      Түйе үшін – 926 бас * 25,2 га./бас = 23335,2 га.</w:t>
      </w:r>
    </w:p>
    <w:bookmarkEnd w:id="257"/>
    <w:bookmarkStart w:name="z329" w:id="258"/>
    <w:p>
      <w:pPr>
        <w:spacing w:after="0"/>
        <w:ind w:left="0"/>
        <w:jc w:val="both"/>
      </w:pPr>
      <w:r>
        <w:rPr>
          <w:rFonts w:ascii="Times New Roman"/>
          <w:b w:val="false"/>
          <w:i w:val="false"/>
          <w:color w:val="000000"/>
          <w:sz w:val="28"/>
        </w:rPr>
        <w:t xml:space="preserve">
      37836 га.+27475,2 га.+ 49874,4 га.+23335,2 га.=138520,8 га. </w:t>
      </w:r>
    </w:p>
    <w:bookmarkEnd w:id="258"/>
    <w:bookmarkStart w:name="z330" w:id="259"/>
    <w:p>
      <w:pPr>
        <w:spacing w:after="0"/>
        <w:ind w:left="0"/>
        <w:jc w:val="both"/>
      </w:pPr>
      <w:r>
        <w:rPr>
          <w:rFonts w:ascii="Times New Roman"/>
          <w:b w:val="false"/>
          <w:i w:val="false"/>
          <w:color w:val="000000"/>
          <w:sz w:val="28"/>
        </w:rPr>
        <w:t xml:space="preserve">
      2021 жылдың 1 қаңтарына Нарын ауылдық округіндегі ЖШС, шаруа және фермер қожалықтарындағы мал басы: ірі қара мал 911 бас, ұсақ мал 4430 бас, жылқы 752 бас, түйе 204 басты құрайды. </w:t>
      </w:r>
    </w:p>
    <w:bookmarkEnd w:id="259"/>
    <w:bookmarkStart w:name="z331" w:id="260"/>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53730 га құрайды, осы шаруашылықтардың жер пайдалануында 13000 га жайылымдық алқаптар бар, қосымша 40730 га жайылым қажет.</w:t>
      </w:r>
    </w:p>
    <w:bookmarkEnd w:id="260"/>
    <w:bookmarkStart w:name="z332" w:id="261"/>
    <w:p>
      <w:pPr>
        <w:spacing w:after="0"/>
        <w:ind w:left="0"/>
        <w:jc w:val="both"/>
      </w:pPr>
      <w:r>
        <w:rPr>
          <w:rFonts w:ascii="Times New Roman"/>
          <w:b w:val="false"/>
          <w:i w:val="false"/>
          <w:color w:val="000000"/>
          <w:sz w:val="28"/>
        </w:rPr>
        <w:t>
      Есебі:</w:t>
      </w:r>
    </w:p>
    <w:bookmarkEnd w:id="261"/>
    <w:bookmarkStart w:name="z333" w:id="262"/>
    <w:p>
      <w:pPr>
        <w:spacing w:after="0"/>
        <w:ind w:left="0"/>
        <w:jc w:val="both"/>
      </w:pPr>
      <w:r>
        <w:rPr>
          <w:rFonts w:ascii="Times New Roman"/>
          <w:b w:val="false"/>
          <w:i w:val="false"/>
          <w:color w:val="000000"/>
          <w:sz w:val="28"/>
        </w:rPr>
        <w:t>
      МІҚ үшін – 911бас * 18 га./бас = 16398 га.</w:t>
      </w:r>
    </w:p>
    <w:bookmarkEnd w:id="262"/>
    <w:bookmarkStart w:name="z334" w:id="263"/>
    <w:p>
      <w:pPr>
        <w:spacing w:after="0"/>
        <w:ind w:left="0"/>
        <w:jc w:val="both"/>
      </w:pPr>
      <w:r>
        <w:rPr>
          <w:rFonts w:ascii="Times New Roman"/>
          <w:b w:val="false"/>
          <w:i w:val="false"/>
          <w:color w:val="000000"/>
          <w:sz w:val="28"/>
        </w:rPr>
        <w:t>
      Ұсақ мал үшін – 4430 бас *3,6 га./бас= 15948 га.</w:t>
      </w:r>
    </w:p>
    <w:bookmarkEnd w:id="263"/>
    <w:bookmarkStart w:name="z335" w:id="264"/>
    <w:p>
      <w:pPr>
        <w:spacing w:after="0"/>
        <w:ind w:left="0"/>
        <w:jc w:val="both"/>
      </w:pPr>
      <w:r>
        <w:rPr>
          <w:rFonts w:ascii="Times New Roman"/>
          <w:b w:val="false"/>
          <w:i w:val="false"/>
          <w:color w:val="000000"/>
          <w:sz w:val="28"/>
        </w:rPr>
        <w:t>
      Жылқы үшін – 752бас * 21,6 га./бас = 16243,2 га.</w:t>
      </w:r>
    </w:p>
    <w:bookmarkEnd w:id="264"/>
    <w:bookmarkStart w:name="z336" w:id="265"/>
    <w:p>
      <w:pPr>
        <w:spacing w:after="0"/>
        <w:ind w:left="0"/>
        <w:jc w:val="both"/>
      </w:pPr>
      <w:r>
        <w:rPr>
          <w:rFonts w:ascii="Times New Roman"/>
          <w:b w:val="false"/>
          <w:i w:val="false"/>
          <w:color w:val="000000"/>
          <w:sz w:val="28"/>
        </w:rPr>
        <w:t>
      Түйе үшін – 204бас * 25,2 га./бас = 5140,8 га.</w:t>
      </w:r>
    </w:p>
    <w:bookmarkEnd w:id="265"/>
    <w:bookmarkStart w:name="z337" w:id="266"/>
    <w:p>
      <w:pPr>
        <w:spacing w:after="0"/>
        <w:ind w:left="0"/>
        <w:jc w:val="both"/>
      </w:pPr>
      <w:r>
        <w:rPr>
          <w:rFonts w:ascii="Times New Roman"/>
          <w:b w:val="false"/>
          <w:i w:val="false"/>
          <w:color w:val="000000"/>
          <w:sz w:val="28"/>
        </w:rPr>
        <w:t>
      16398 га.+ 15948 га.+ 16243,2 га.+ 5140,8 га.= 53730 га.</w:t>
      </w:r>
    </w:p>
    <w:bookmarkEnd w:id="266"/>
    <w:bookmarkStart w:name="z338" w:id="267"/>
    <w:p>
      <w:pPr>
        <w:spacing w:after="0"/>
        <w:ind w:left="0"/>
        <w:jc w:val="both"/>
      </w:pPr>
      <w:r>
        <w:rPr>
          <w:rFonts w:ascii="Times New Roman"/>
          <w:b w:val="false"/>
          <w:i w:val="false"/>
          <w:color w:val="000000"/>
          <w:sz w:val="28"/>
        </w:rPr>
        <w:t xml:space="preserve">
      53730-13000=40730 га. </w:t>
      </w:r>
    </w:p>
    <w:bookmarkEnd w:id="267"/>
    <w:bookmarkStart w:name="z339" w:id="268"/>
    <w:p>
      <w:pPr>
        <w:spacing w:after="0"/>
        <w:ind w:left="0"/>
        <w:jc w:val="both"/>
      </w:pPr>
      <w:r>
        <w:rPr>
          <w:rFonts w:ascii="Times New Roman"/>
          <w:b w:val="false"/>
          <w:i w:val="false"/>
          <w:color w:val="000000"/>
          <w:sz w:val="28"/>
        </w:rPr>
        <w:t>
      Исатай ауданының жер балансының мәліметтеріне сәйкес, Нарын ауылдық округі аумағындағы барлық ЖШС, шаруа және фермер қожалықтарының жер пайдалануындағы жайылым алаңы 13000 га құрайды.</w:t>
      </w:r>
    </w:p>
    <w:bookmarkEnd w:id="268"/>
    <w:bookmarkStart w:name="z340" w:id="269"/>
    <w:p>
      <w:pPr>
        <w:spacing w:after="0"/>
        <w:ind w:left="0"/>
        <w:jc w:val="both"/>
      </w:pPr>
      <w:r>
        <w:rPr>
          <w:rFonts w:ascii="Times New Roman"/>
          <w:b w:val="false"/>
          <w:i w:val="false"/>
          <w:color w:val="000000"/>
          <w:sz w:val="28"/>
        </w:rPr>
        <w:t>
      Нарын ауылдық округінің аумағында 1 (бір) мал қорымы бар.</w:t>
      </w:r>
    </w:p>
    <w:bookmarkEnd w:id="269"/>
    <w:bookmarkStart w:name="z341" w:id="270"/>
    <w:p>
      <w:pPr>
        <w:spacing w:after="0"/>
        <w:ind w:left="0"/>
        <w:jc w:val="both"/>
      </w:pPr>
      <w:r>
        <w:rPr>
          <w:rFonts w:ascii="Times New Roman"/>
          <w:b w:val="false"/>
          <w:i w:val="false"/>
          <w:color w:val="000000"/>
          <w:sz w:val="28"/>
        </w:rPr>
        <w:t>
      Нарын ауылдық округінің аумағында аридтік жайылымдар бар.</w:t>
      </w:r>
    </w:p>
    <w:bookmarkEnd w:id="270"/>
    <w:bookmarkStart w:name="z342" w:id="271"/>
    <w:p>
      <w:pPr>
        <w:spacing w:after="0"/>
        <w:ind w:left="0"/>
        <w:jc w:val="both"/>
      </w:pPr>
      <w:r>
        <w:rPr>
          <w:rFonts w:ascii="Times New Roman"/>
          <w:b w:val="false"/>
          <w:i w:val="false"/>
          <w:color w:val="000000"/>
          <w:sz w:val="28"/>
        </w:rPr>
        <w:t>
      Нарын ауылдық округінде мал айдауға арналған сервитуттар орнатылмаған.</w:t>
      </w:r>
    </w:p>
    <w:bookmarkEnd w:id="271"/>
    <w:bookmarkStart w:name="z343" w:id="272"/>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Зинеден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 2021-2022 жылдарға арналған Жайылымдарды басқару және оларды пайдалану жөніндегі жоспарға 1-қосымша</w:t>
            </w:r>
          </w:p>
        </w:tc>
      </w:tr>
    </w:tbl>
    <w:bookmarkStart w:name="z345" w:id="2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Нарын ауылдық округі аумағында жайылымдардың орналасу схемасы (картасы)</w:t>
      </w:r>
    </w:p>
    <w:bookmarkEnd w:id="273"/>
    <w:bookmarkStart w:name="z346"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Нарын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75"/>
          <w:p>
            <w:pPr>
              <w:spacing w:after="20"/>
              <w:ind w:left="20"/>
              <w:jc w:val="both"/>
            </w:pPr>
            <w:r>
              <w:rPr>
                <w:rFonts w:ascii="Times New Roman"/>
                <w:b w:val="false"/>
                <w:i w:val="false"/>
                <w:color w:val="000000"/>
                <w:sz w:val="20"/>
              </w:rPr>
              <w:t>
МІҚ–2988 бас</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5652бас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–2128 бас</w:t>
            </w:r>
          </w:p>
          <w:p>
            <w:pPr>
              <w:spacing w:after="20"/>
              <w:ind w:left="20"/>
              <w:jc w:val="both"/>
            </w:pPr>
            <w:r>
              <w:rPr>
                <w:rFonts w:ascii="Times New Roman"/>
                <w:b w:val="false"/>
                <w:i w:val="false"/>
                <w:color w:val="000000"/>
                <w:sz w:val="20"/>
              </w:rPr>
              <w:t>
Түйе–1563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138520,8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- 138520,8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76"/>
          <w:p>
            <w:pPr>
              <w:spacing w:after="20"/>
              <w:ind w:left="20"/>
              <w:jc w:val="both"/>
            </w:pPr>
            <w:r>
              <w:rPr>
                <w:rFonts w:ascii="Times New Roman"/>
                <w:b w:val="false"/>
                <w:i w:val="false"/>
                <w:color w:val="000000"/>
                <w:sz w:val="20"/>
              </w:rPr>
              <w:t>
МІҚ – 3845</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мал–6885бас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3516бас</w:t>
            </w:r>
          </w:p>
          <w:p>
            <w:pPr>
              <w:spacing w:after="20"/>
              <w:ind w:left="20"/>
              <w:jc w:val="both"/>
            </w:pPr>
            <w:r>
              <w:rPr>
                <w:rFonts w:ascii="Times New Roman"/>
                <w:b w:val="false"/>
                <w:i w:val="false"/>
                <w:color w:val="000000"/>
                <w:sz w:val="20"/>
              </w:rPr>
              <w:t>
Түйе – 1163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 2021-2022 жылдарға арналған Жайылымдарды басқару және оларды пайдалану жөніндегі жоспарға 2-қосымша</w:t>
            </w:r>
          </w:p>
        </w:tc>
      </w:tr>
    </w:tbl>
    <w:bookmarkStart w:name="z356" w:id="277"/>
    <w:p>
      <w:pPr>
        <w:spacing w:after="0"/>
        <w:ind w:left="0"/>
        <w:jc w:val="left"/>
      </w:pPr>
      <w:r>
        <w:rPr>
          <w:rFonts w:ascii="Times New Roman"/>
          <w:b/>
          <w:i w:val="false"/>
          <w:color w:val="000000"/>
        </w:rPr>
        <w:t xml:space="preserve"> Жайылым айналымдарының қолайлы схемалары Нарын ауылдық округі үшін қолайлы жайылым айналымдарының схемасы</w:t>
      </w:r>
    </w:p>
    <w:bookmarkEnd w:id="277"/>
    <w:bookmarkStart w:name="z358"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 2021-2022 жылдарға арналған Жайылымдарды басқару және оларды пайдалану жөніндегі жоспарға 3-қосымша</w:t>
            </w:r>
          </w:p>
        </w:tc>
      </w:tr>
    </w:tbl>
    <w:bookmarkStart w:name="z360" w:id="27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bookmarkEnd w:id="279"/>
    <w:bookmarkStart w:name="z361"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 2021-2022 жылдарға арналған Жайылымдарды басқару және оларды пайдалану жөніндегі жоспарға 4-қосымша</w:t>
            </w:r>
          </w:p>
        </w:tc>
      </w:tr>
    </w:tbl>
    <w:bookmarkStart w:name="z363" w:id="28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апандарға, копандарға, суару немесе суландыру каналдарына, құбырлы немесе шахталы құдықтарға) қол жеткізу схемасы Нарын ауылдық округі</w:t>
      </w:r>
    </w:p>
    <w:bookmarkEnd w:id="281"/>
    <w:bookmarkStart w:name="z365"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 2021-2022 жылдарға арналған Жайылымдарды басқару және оларды пайдалану жөніндегі жоспарға 5-қосымша</w:t>
            </w:r>
          </w:p>
        </w:tc>
      </w:tr>
    </w:tbl>
    <w:bookmarkStart w:name="z367" w:id="28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3"/>
    <w:bookmarkStart w:name="z368"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 2021-2022 жылдарға арналған Жайылымдарды басқару және оларды пайдалану жөніндегі жоспарға 6-қосымша</w:t>
            </w:r>
          </w:p>
        </w:tc>
      </w:tr>
    </w:tbl>
    <w:bookmarkStart w:name="z370" w:id="285"/>
    <w:p>
      <w:pPr>
        <w:spacing w:after="0"/>
        <w:ind w:left="0"/>
        <w:jc w:val="left"/>
      </w:pPr>
      <w:r>
        <w:rPr>
          <w:rFonts w:ascii="Times New Roman"/>
          <w:b/>
          <w:i w:val="false"/>
          <w:color w:val="000000"/>
        </w:rPr>
        <w:t xml:space="preserve"> Нарын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5"/>
    <w:bookmarkStart w:name="z371"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 2021-2022 жылдарға арналған Жайылымдарды басқару және оларды пайдалану жөніндегі жоспарға 7-қосымша</w:t>
            </w:r>
          </w:p>
        </w:tc>
      </w:tr>
    </w:tbl>
    <w:bookmarkStart w:name="z373" w:id="28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7"/>
    <w:bookmarkStart w:name="z374"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 2021 жылғы 14 мамырдағы № 37-VII шешіміне 6-қосымша</w:t>
            </w:r>
          </w:p>
        </w:tc>
      </w:tr>
    </w:tbl>
    <w:bookmarkStart w:name="z376" w:id="289"/>
    <w:p>
      <w:pPr>
        <w:spacing w:after="0"/>
        <w:ind w:left="0"/>
        <w:jc w:val="left"/>
      </w:pPr>
      <w:r>
        <w:rPr>
          <w:rFonts w:ascii="Times New Roman"/>
          <w:b/>
          <w:i w:val="false"/>
          <w:color w:val="000000"/>
        </w:rPr>
        <w:t xml:space="preserve"> Зинеден ауылдық округі бойынша 2021-2022 жылдарға арналған Жайылымдарды басқару және пайдалану жөніндегі жоспар</w:t>
      </w:r>
    </w:p>
    <w:bookmarkEnd w:id="289"/>
    <w:bookmarkStart w:name="z377" w:id="290"/>
    <w:p>
      <w:pPr>
        <w:spacing w:after="0"/>
        <w:ind w:left="0"/>
        <w:jc w:val="both"/>
      </w:pPr>
      <w:r>
        <w:rPr>
          <w:rFonts w:ascii="Times New Roman"/>
          <w:b w:val="false"/>
          <w:i w:val="false"/>
          <w:color w:val="000000"/>
          <w:sz w:val="28"/>
        </w:rPr>
        <w:t xml:space="preserve">
      Осы Зинеден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290"/>
    <w:bookmarkStart w:name="z378" w:id="291"/>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291"/>
    <w:bookmarkStart w:name="z379" w:id="292"/>
    <w:p>
      <w:pPr>
        <w:spacing w:after="0"/>
        <w:ind w:left="0"/>
        <w:jc w:val="both"/>
      </w:pPr>
      <w:r>
        <w:rPr>
          <w:rFonts w:ascii="Times New Roman"/>
          <w:b w:val="false"/>
          <w:i w:val="false"/>
          <w:color w:val="000000"/>
          <w:sz w:val="28"/>
        </w:rPr>
        <w:t>
      Жоспар:</w:t>
      </w:r>
    </w:p>
    <w:bookmarkEnd w:id="292"/>
    <w:bookmarkStart w:name="z380" w:id="29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93"/>
    <w:bookmarkStart w:name="z381" w:id="294"/>
    <w:p>
      <w:pPr>
        <w:spacing w:after="0"/>
        <w:ind w:left="0"/>
        <w:jc w:val="both"/>
      </w:pPr>
      <w:r>
        <w:rPr>
          <w:rFonts w:ascii="Times New Roman"/>
          <w:b w:val="false"/>
          <w:i w:val="false"/>
          <w:color w:val="000000"/>
          <w:sz w:val="28"/>
        </w:rPr>
        <w:t>
      2) жайылым айналымдарының қолайлы схемаларын;</w:t>
      </w:r>
    </w:p>
    <w:bookmarkEnd w:id="294"/>
    <w:bookmarkStart w:name="z382" w:id="29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95"/>
    <w:bookmarkStart w:name="z383" w:id="29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96"/>
    <w:bookmarkStart w:name="z384" w:id="29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97"/>
    <w:bookmarkStart w:name="z385" w:id="298"/>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98"/>
    <w:bookmarkStart w:name="z386" w:id="29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99"/>
    <w:bookmarkStart w:name="z387" w:id="300"/>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00"/>
    <w:bookmarkStart w:name="z388" w:id="301"/>
    <w:p>
      <w:pPr>
        <w:spacing w:after="0"/>
        <w:ind w:left="0"/>
        <w:jc w:val="both"/>
      </w:pPr>
      <w:r>
        <w:rPr>
          <w:rFonts w:ascii="Times New Roman"/>
          <w:b w:val="false"/>
          <w:i w:val="false"/>
          <w:color w:val="000000"/>
          <w:sz w:val="28"/>
        </w:rPr>
        <w:t>
      Зинеден ауылдық округі аумағының жалпы ауданы 163596 га, оның ішінде елді мекен жерлері - 22334 га, босалқы жерлер - 141262 га.</w:t>
      </w:r>
    </w:p>
    <w:bookmarkEnd w:id="301"/>
    <w:bookmarkStart w:name="z389" w:id="302"/>
    <w:p>
      <w:pPr>
        <w:spacing w:after="0"/>
        <w:ind w:left="0"/>
        <w:jc w:val="both"/>
      </w:pPr>
      <w:r>
        <w:rPr>
          <w:rFonts w:ascii="Times New Roman"/>
          <w:b w:val="false"/>
          <w:i w:val="false"/>
          <w:color w:val="000000"/>
          <w:sz w:val="28"/>
        </w:rPr>
        <w:t>
      Әкімшілік-аумақтық бөлінісі бойынша Зинеден ауылдық округінде 2 ауылдық елді мекен бар.</w:t>
      </w:r>
    </w:p>
    <w:bookmarkEnd w:id="302"/>
    <w:bookmarkStart w:name="z390" w:id="303"/>
    <w:p>
      <w:pPr>
        <w:spacing w:after="0"/>
        <w:ind w:left="0"/>
        <w:jc w:val="both"/>
      </w:pPr>
      <w:r>
        <w:rPr>
          <w:rFonts w:ascii="Times New Roman"/>
          <w:b w:val="false"/>
          <w:i w:val="false"/>
          <w:color w:val="000000"/>
          <w:sz w:val="28"/>
        </w:rPr>
        <w:t>
      Зинеден ауылдық округі аумағының рельефі - жазық, Каспий жағалауында орналасқан, шөлейтті, жазық, топырақтың қабаты тұзды, сортаң, құрғақ, жері құмдақ және сортаң сұр топырақты болып келеді. Жанбай ауылдық округінің ауа райыкүрт құбылмалы, қысы салқын, жазы ұзак та ыстық болып келеді. Өсімдіктердің өсіп-өнетін кезеңінде жауын-шашын аз түседі 70-115 мм, ал бүкіл жыл бойында 150-205 мм. Мұның өзі бұл округтің ылғалға аса тапшы келетінін көрсетеді.</w:t>
      </w:r>
    </w:p>
    <w:bookmarkEnd w:id="303"/>
    <w:bookmarkStart w:name="z391" w:id="304"/>
    <w:p>
      <w:pPr>
        <w:spacing w:after="0"/>
        <w:ind w:left="0"/>
        <w:jc w:val="both"/>
      </w:pPr>
      <w:r>
        <w:rPr>
          <w:rFonts w:ascii="Times New Roman"/>
          <w:b w:val="false"/>
          <w:i w:val="false"/>
          <w:color w:val="000000"/>
          <w:sz w:val="28"/>
        </w:rPr>
        <w:t>
      Топырақ негізінен лерховский, тар дөңгелек, суық, австриялық, тұран, ақ-жер, сантолина, жетісу, жартылай құрғақ, күзгі, ақшыл, ситник, ащы, дерлік ақ, салмақты, іле, күшті, гурган жусандары басым серопол жайылымдары болып табылады.</w:t>
      </w:r>
    </w:p>
    <w:bookmarkEnd w:id="304"/>
    <w:bookmarkStart w:name="z392" w:id="305"/>
    <w:p>
      <w:pPr>
        <w:spacing w:after="0"/>
        <w:ind w:left="0"/>
        <w:jc w:val="both"/>
      </w:pPr>
      <w:r>
        <w:rPr>
          <w:rFonts w:ascii="Times New Roman"/>
          <w:b w:val="false"/>
          <w:i w:val="false"/>
          <w:color w:val="000000"/>
          <w:sz w:val="28"/>
        </w:rPr>
        <w:t>
      2021 жылдың 1 қаңтарына Зинеден ауылдық округінде (жеке ауласында) 1470 бас ірі қара мал, 3787 бас ұсақ мал, 868 бас жылқы, 543 түйе бар.</w:t>
      </w:r>
    </w:p>
    <w:bookmarkEnd w:id="305"/>
    <w:bookmarkStart w:name="z393" w:id="30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72525,6 га. жайылым қажет.</w:t>
      </w:r>
    </w:p>
    <w:bookmarkEnd w:id="306"/>
    <w:bookmarkStart w:name="z394" w:id="307"/>
    <w:p>
      <w:pPr>
        <w:spacing w:after="0"/>
        <w:ind w:left="0"/>
        <w:jc w:val="both"/>
      </w:pPr>
      <w:r>
        <w:rPr>
          <w:rFonts w:ascii="Times New Roman"/>
          <w:b w:val="false"/>
          <w:i w:val="false"/>
          <w:color w:val="000000"/>
          <w:sz w:val="28"/>
        </w:rPr>
        <w:t>
      Есебі:</w:t>
      </w:r>
    </w:p>
    <w:bookmarkEnd w:id="307"/>
    <w:bookmarkStart w:name="z395" w:id="308"/>
    <w:p>
      <w:pPr>
        <w:spacing w:after="0"/>
        <w:ind w:left="0"/>
        <w:jc w:val="both"/>
      </w:pPr>
      <w:r>
        <w:rPr>
          <w:rFonts w:ascii="Times New Roman"/>
          <w:b w:val="false"/>
          <w:i w:val="false"/>
          <w:color w:val="000000"/>
          <w:sz w:val="28"/>
        </w:rPr>
        <w:t>
      МІҚ үшін – 1470бас*18га./бас=26460 га.</w:t>
      </w:r>
    </w:p>
    <w:bookmarkEnd w:id="308"/>
    <w:bookmarkStart w:name="z396" w:id="309"/>
    <w:p>
      <w:pPr>
        <w:spacing w:after="0"/>
        <w:ind w:left="0"/>
        <w:jc w:val="both"/>
      </w:pPr>
      <w:r>
        <w:rPr>
          <w:rFonts w:ascii="Times New Roman"/>
          <w:b w:val="false"/>
          <w:i w:val="false"/>
          <w:color w:val="000000"/>
          <w:sz w:val="28"/>
        </w:rPr>
        <w:t>
      Ұсақ мал үшін – 3787бас*3,6га./бас= 13633,2 га.</w:t>
      </w:r>
    </w:p>
    <w:bookmarkEnd w:id="309"/>
    <w:bookmarkStart w:name="z397" w:id="310"/>
    <w:p>
      <w:pPr>
        <w:spacing w:after="0"/>
        <w:ind w:left="0"/>
        <w:jc w:val="both"/>
      </w:pPr>
      <w:r>
        <w:rPr>
          <w:rFonts w:ascii="Times New Roman"/>
          <w:b w:val="false"/>
          <w:i w:val="false"/>
          <w:color w:val="000000"/>
          <w:sz w:val="28"/>
        </w:rPr>
        <w:t>
      Жылқы үшін – 868бас*21,6га./бас=18748,8 га.</w:t>
      </w:r>
    </w:p>
    <w:bookmarkEnd w:id="310"/>
    <w:bookmarkStart w:name="z398" w:id="311"/>
    <w:p>
      <w:pPr>
        <w:spacing w:after="0"/>
        <w:ind w:left="0"/>
        <w:jc w:val="both"/>
      </w:pPr>
      <w:r>
        <w:rPr>
          <w:rFonts w:ascii="Times New Roman"/>
          <w:b w:val="false"/>
          <w:i w:val="false"/>
          <w:color w:val="000000"/>
          <w:sz w:val="28"/>
        </w:rPr>
        <w:t>
      Түйе үшін – 543бас*25,2 га./бас=13683,6 га.</w:t>
      </w:r>
    </w:p>
    <w:bookmarkEnd w:id="311"/>
    <w:bookmarkStart w:name="z399" w:id="312"/>
    <w:p>
      <w:pPr>
        <w:spacing w:after="0"/>
        <w:ind w:left="0"/>
        <w:jc w:val="both"/>
      </w:pPr>
      <w:r>
        <w:rPr>
          <w:rFonts w:ascii="Times New Roman"/>
          <w:b w:val="false"/>
          <w:i w:val="false"/>
          <w:color w:val="000000"/>
          <w:sz w:val="28"/>
        </w:rPr>
        <w:t>
      26460 га.+13633,2 га.+18748,8 га.+13683,6 га.=72525,6 га.</w:t>
      </w:r>
    </w:p>
    <w:bookmarkEnd w:id="312"/>
    <w:bookmarkStart w:name="z400" w:id="313"/>
    <w:p>
      <w:pPr>
        <w:spacing w:after="0"/>
        <w:ind w:left="0"/>
        <w:jc w:val="both"/>
      </w:pPr>
      <w:r>
        <w:rPr>
          <w:rFonts w:ascii="Times New Roman"/>
          <w:b w:val="false"/>
          <w:i w:val="false"/>
          <w:color w:val="000000"/>
          <w:sz w:val="28"/>
        </w:rPr>
        <w:t>
      Зинеден, Амангелді елді мекендері аумағы шегіндегі жайылымдар алаңы – 0 гектар.</w:t>
      </w:r>
    </w:p>
    <w:bookmarkEnd w:id="313"/>
    <w:bookmarkStart w:name="z401" w:id="314"/>
    <w:p>
      <w:pPr>
        <w:spacing w:after="0"/>
        <w:ind w:left="0"/>
        <w:jc w:val="both"/>
      </w:pPr>
      <w:r>
        <w:rPr>
          <w:rFonts w:ascii="Times New Roman"/>
          <w:b w:val="false"/>
          <w:i w:val="false"/>
          <w:color w:val="000000"/>
          <w:sz w:val="28"/>
        </w:rPr>
        <w:t>
      2021 жылдың 1 қаңтарына Зинеден ауылдық округінің ЖШС, шаруа және фермерлік қожалықтарындағы мал басы: ірі қара мал 530 бас, ұсақ мал 2518 бас, жылқы 914 бас, түйе 142 басты құрайды.</w:t>
      </w:r>
    </w:p>
    <w:bookmarkEnd w:id="314"/>
    <w:bookmarkStart w:name="z402" w:id="315"/>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51242 га құрайды, осы шаруашылықтардың жер пайдалануында 5820 га жайылымдық алқаптар бар, қосымша 36105,6 га. жайылым қажет.</w:t>
      </w:r>
    </w:p>
    <w:bookmarkEnd w:id="315"/>
    <w:bookmarkStart w:name="z403" w:id="316"/>
    <w:p>
      <w:pPr>
        <w:spacing w:after="0"/>
        <w:ind w:left="0"/>
        <w:jc w:val="both"/>
      </w:pPr>
      <w:r>
        <w:rPr>
          <w:rFonts w:ascii="Times New Roman"/>
          <w:b w:val="false"/>
          <w:i w:val="false"/>
          <w:color w:val="000000"/>
          <w:sz w:val="28"/>
        </w:rPr>
        <w:t>
      Есебі:</w:t>
      </w:r>
    </w:p>
    <w:bookmarkEnd w:id="316"/>
    <w:bookmarkStart w:name="z404" w:id="317"/>
    <w:p>
      <w:pPr>
        <w:spacing w:after="0"/>
        <w:ind w:left="0"/>
        <w:jc w:val="both"/>
      </w:pPr>
      <w:r>
        <w:rPr>
          <w:rFonts w:ascii="Times New Roman"/>
          <w:b w:val="false"/>
          <w:i w:val="false"/>
          <w:color w:val="000000"/>
          <w:sz w:val="28"/>
        </w:rPr>
        <w:t>
      МІҚ үшін –530 бас *18га./ба=9540 га.</w:t>
      </w:r>
    </w:p>
    <w:bookmarkEnd w:id="317"/>
    <w:bookmarkStart w:name="z405" w:id="318"/>
    <w:p>
      <w:pPr>
        <w:spacing w:after="0"/>
        <w:ind w:left="0"/>
        <w:jc w:val="both"/>
      </w:pPr>
      <w:r>
        <w:rPr>
          <w:rFonts w:ascii="Times New Roman"/>
          <w:b w:val="false"/>
          <w:i w:val="false"/>
          <w:color w:val="000000"/>
          <w:sz w:val="28"/>
        </w:rPr>
        <w:t>
      Ұсақ мал үшін – 2518бас *3,6га./бас= 9064,8 га.</w:t>
      </w:r>
    </w:p>
    <w:bookmarkEnd w:id="318"/>
    <w:bookmarkStart w:name="z406" w:id="319"/>
    <w:p>
      <w:pPr>
        <w:spacing w:after="0"/>
        <w:ind w:left="0"/>
        <w:jc w:val="both"/>
      </w:pPr>
      <w:r>
        <w:rPr>
          <w:rFonts w:ascii="Times New Roman"/>
          <w:b w:val="false"/>
          <w:i w:val="false"/>
          <w:color w:val="000000"/>
          <w:sz w:val="28"/>
        </w:rPr>
        <w:t>
      Жылқы үшін – 914бас *21,6га./бас=19742,4 га.</w:t>
      </w:r>
    </w:p>
    <w:bookmarkEnd w:id="319"/>
    <w:bookmarkStart w:name="z407" w:id="320"/>
    <w:p>
      <w:pPr>
        <w:spacing w:after="0"/>
        <w:ind w:left="0"/>
        <w:jc w:val="both"/>
      </w:pPr>
      <w:r>
        <w:rPr>
          <w:rFonts w:ascii="Times New Roman"/>
          <w:b w:val="false"/>
          <w:i w:val="false"/>
          <w:color w:val="000000"/>
          <w:sz w:val="28"/>
        </w:rPr>
        <w:t>
      Түйе үшін – 142бас *25,2 га./бас=3578,4 га.</w:t>
      </w:r>
    </w:p>
    <w:bookmarkEnd w:id="320"/>
    <w:bookmarkStart w:name="z408" w:id="321"/>
    <w:p>
      <w:pPr>
        <w:spacing w:after="0"/>
        <w:ind w:left="0"/>
        <w:jc w:val="both"/>
      </w:pPr>
      <w:r>
        <w:rPr>
          <w:rFonts w:ascii="Times New Roman"/>
          <w:b w:val="false"/>
          <w:i w:val="false"/>
          <w:color w:val="000000"/>
          <w:sz w:val="28"/>
        </w:rPr>
        <w:t>
      9540 га.+ 9064,8га.+ 19742,4 га.+ 3578,4 га.=41925,6 га.</w:t>
      </w:r>
    </w:p>
    <w:bookmarkEnd w:id="321"/>
    <w:bookmarkStart w:name="z409" w:id="322"/>
    <w:p>
      <w:pPr>
        <w:spacing w:after="0"/>
        <w:ind w:left="0"/>
        <w:jc w:val="both"/>
      </w:pPr>
      <w:r>
        <w:rPr>
          <w:rFonts w:ascii="Times New Roman"/>
          <w:b w:val="false"/>
          <w:i w:val="false"/>
          <w:color w:val="000000"/>
          <w:sz w:val="28"/>
        </w:rPr>
        <w:t xml:space="preserve">
      41925,6-5820=36105,6 га. </w:t>
      </w:r>
    </w:p>
    <w:bookmarkEnd w:id="322"/>
    <w:bookmarkStart w:name="z410" w:id="323"/>
    <w:p>
      <w:pPr>
        <w:spacing w:after="0"/>
        <w:ind w:left="0"/>
        <w:jc w:val="both"/>
      </w:pPr>
      <w:r>
        <w:rPr>
          <w:rFonts w:ascii="Times New Roman"/>
          <w:b w:val="false"/>
          <w:i w:val="false"/>
          <w:color w:val="000000"/>
          <w:sz w:val="28"/>
        </w:rPr>
        <w:t>
      Исатай ауданының жер балансының мәліметтеріне сәйкес Зинеден ауылдық округі аумағындағы барлық ЖШС, шаруа және фермер қожалықтарының жер пайдалануындағы жайылым алаңы 5820 га құрайды.</w:t>
      </w:r>
    </w:p>
    <w:bookmarkEnd w:id="323"/>
    <w:bookmarkStart w:name="z411" w:id="324"/>
    <w:p>
      <w:pPr>
        <w:spacing w:after="0"/>
        <w:ind w:left="0"/>
        <w:jc w:val="both"/>
      </w:pPr>
      <w:r>
        <w:rPr>
          <w:rFonts w:ascii="Times New Roman"/>
          <w:b w:val="false"/>
          <w:i w:val="false"/>
          <w:color w:val="000000"/>
          <w:sz w:val="28"/>
        </w:rPr>
        <w:t>
      Зинеден ауылдық округінің аумағында 1 (бір) мал қорымы бар.</w:t>
      </w:r>
    </w:p>
    <w:bookmarkEnd w:id="324"/>
    <w:bookmarkStart w:name="z412" w:id="325"/>
    <w:p>
      <w:pPr>
        <w:spacing w:after="0"/>
        <w:ind w:left="0"/>
        <w:jc w:val="both"/>
      </w:pPr>
      <w:r>
        <w:rPr>
          <w:rFonts w:ascii="Times New Roman"/>
          <w:b w:val="false"/>
          <w:i w:val="false"/>
          <w:color w:val="000000"/>
          <w:sz w:val="28"/>
        </w:rPr>
        <w:t>
      Зинеден ауылдық округінің аумағында аридтік жайылымдар бар.</w:t>
      </w:r>
    </w:p>
    <w:bookmarkEnd w:id="325"/>
    <w:bookmarkStart w:name="z413" w:id="326"/>
    <w:p>
      <w:pPr>
        <w:spacing w:after="0"/>
        <w:ind w:left="0"/>
        <w:jc w:val="both"/>
      </w:pPr>
      <w:r>
        <w:rPr>
          <w:rFonts w:ascii="Times New Roman"/>
          <w:b w:val="false"/>
          <w:i w:val="false"/>
          <w:color w:val="000000"/>
          <w:sz w:val="28"/>
        </w:rPr>
        <w:t xml:space="preserve">
      Зинеден ауылдық округінде мал айдауға арналған сервитуттар орнатылмаған. </w:t>
      </w:r>
    </w:p>
    <w:bookmarkEnd w:id="326"/>
    <w:bookmarkStart w:name="z414" w:id="327"/>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Зинеден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 бойынша 2021-2022 жылдарға арналған Жайылымдарды басқару және оларды пайдалану жөніндегі жоспарға 1-қосымша</w:t>
            </w:r>
          </w:p>
        </w:tc>
      </w:tr>
    </w:tbl>
    <w:bookmarkStart w:name="z416" w:id="3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Зинеден ауылдық округі аумағында жайылымдардың орналасу схемасы (картасы)</w:t>
      </w:r>
    </w:p>
    <w:bookmarkEnd w:id="328"/>
    <w:bookmarkStart w:name="z417"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Зинеден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30"/>
          <w:p>
            <w:pPr>
              <w:spacing w:after="20"/>
              <w:ind w:left="20"/>
              <w:jc w:val="both"/>
            </w:pPr>
            <w:r>
              <w:rPr>
                <w:rFonts w:ascii="Times New Roman"/>
                <w:b w:val="false"/>
                <w:i w:val="false"/>
                <w:color w:val="000000"/>
                <w:sz w:val="20"/>
              </w:rPr>
              <w:t>
МІҚ– 1470бас</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3787бас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-868бас</w:t>
            </w:r>
          </w:p>
          <w:p>
            <w:pPr>
              <w:spacing w:after="20"/>
              <w:ind w:left="20"/>
              <w:jc w:val="both"/>
            </w:pPr>
            <w:r>
              <w:rPr>
                <w:rFonts w:ascii="Times New Roman"/>
                <w:b w:val="false"/>
                <w:i w:val="false"/>
                <w:color w:val="000000"/>
                <w:sz w:val="20"/>
              </w:rPr>
              <w:t>
Түйе–543бас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31"/>
          <w:p>
            <w:pPr>
              <w:spacing w:after="20"/>
              <w:ind w:left="20"/>
              <w:jc w:val="both"/>
            </w:pPr>
            <w:r>
              <w:rPr>
                <w:rFonts w:ascii="Times New Roman"/>
                <w:b w:val="false"/>
                <w:i w:val="false"/>
                <w:color w:val="000000"/>
                <w:sz w:val="20"/>
              </w:rPr>
              <w:t>
МІҚ – 530бас</w:t>
            </w:r>
          </w:p>
          <w:bookmarkEnd w:id="331"/>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2518бас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914бас</w:t>
            </w:r>
          </w:p>
          <w:p>
            <w:pPr>
              <w:spacing w:after="20"/>
              <w:ind w:left="20"/>
              <w:jc w:val="both"/>
            </w:pPr>
            <w:r>
              <w:rPr>
                <w:rFonts w:ascii="Times New Roman"/>
                <w:b w:val="false"/>
                <w:i w:val="false"/>
                <w:color w:val="000000"/>
                <w:sz w:val="20"/>
              </w:rPr>
              <w:t>
Түйе – 142бас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-36105,6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 бойынша 2021-2022 жылдарға арналған Жайылымдарды басқару және оларды пайдалану жөніндегі жоспарға 2-қосымша</w:t>
            </w:r>
          </w:p>
        </w:tc>
      </w:tr>
    </w:tbl>
    <w:bookmarkStart w:name="z427" w:id="332"/>
    <w:p>
      <w:pPr>
        <w:spacing w:after="0"/>
        <w:ind w:left="0"/>
        <w:jc w:val="left"/>
      </w:pPr>
      <w:r>
        <w:rPr>
          <w:rFonts w:ascii="Times New Roman"/>
          <w:b/>
          <w:i w:val="false"/>
          <w:color w:val="000000"/>
        </w:rPr>
        <w:t xml:space="preserve"> Жайылым айналымдарының қолайлы схемалары Зинеден ауылдық округі үшін қолайлы жайылым айналымдарының схемасы</w:t>
      </w:r>
    </w:p>
    <w:bookmarkEnd w:id="332"/>
    <w:bookmarkStart w:name="z429"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 бойынша 2021-2022 жылдарға арналған Жайылымдарды басқару және олардыпайдалану жөніндегі жоспарға 3-қосымша</w:t>
            </w:r>
          </w:p>
        </w:tc>
      </w:tr>
    </w:tbl>
    <w:bookmarkStart w:name="z431" w:id="33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34"/>
    <w:bookmarkStart w:name="z432"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 бойынша 2021-2022 жылдарға арналған Жайылымдарды басқару және оларды пайдалану жөніндегі жоспарға 4-қосымша</w:t>
            </w:r>
          </w:p>
        </w:tc>
      </w:tr>
    </w:tbl>
    <w:bookmarkStart w:name="z434" w:id="3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Зинеден ауылдық округінің аумағы арқылы ұзындығы 12 шақырым болатын "Кобяково-Забурын" суландыру каналы ағып өтеді. Зинеден ауылдық округі</w:t>
      </w:r>
    </w:p>
    <w:bookmarkEnd w:id="336"/>
    <w:bookmarkStart w:name="z437"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 бойынша 2021-2022 жылдарға арналған Жайылымдарды басқару және олардыпайдалану жөніндегі жоспарға 5-қосымша</w:t>
            </w:r>
          </w:p>
        </w:tc>
      </w:tr>
    </w:tbl>
    <w:bookmarkStart w:name="z439" w:id="33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8"/>
    <w:bookmarkStart w:name="z440"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 бойынша 2021-2022 жылдарға арналған Жайылымдарды басқару және оларды пайдалану жөніндегі жоспарға 6-қосымша</w:t>
            </w:r>
          </w:p>
        </w:tc>
      </w:tr>
    </w:tbl>
    <w:bookmarkStart w:name="z442" w:id="340"/>
    <w:p>
      <w:pPr>
        <w:spacing w:after="0"/>
        <w:ind w:left="0"/>
        <w:jc w:val="left"/>
      </w:pPr>
      <w:r>
        <w:rPr>
          <w:rFonts w:ascii="Times New Roman"/>
          <w:b/>
          <w:i w:val="false"/>
          <w:color w:val="000000"/>
        </w:rPr>
        <w:t xml:space="preserve"> Зинеден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0"/>
    <w:bookmarkStart w:name="z443"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 бойынша 2021-2022 жылдарға арналған Жайылымдарды басқару және оларды пайдалану жөніндегі жоспарға 7-қосымша</w:t>
            </w:r>
          </w:p>
        </w:tc>
      </w:tr>
    </w:tbl>
    <w:bookmarkStart w:name="z445" w:id="34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42"/>
    <w:bookmarkStart w:name="z446"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аудандық мәслихатының 2021 жылғы 14 мамырдағы № 37-VII шешіміне 7-қосымша</w:t>
            </w:r>
          </w:p>
        </w:tc>
      </w:tr>
    </w:tbl>
    <w:bookmarkStart w:name="z448" w:id="344"/>
    <w:p>
      <w:pPr>
        <w:spacing w:after="0"/>
        <w:ind w:left="0"/>
        <w:jc w:val="left"/>
      </w:pPr>
      <w:r>
        <w:rPr>
          <w:rFonts w:ascii="Times New Roman"/>
          <w:b/>
          <w:i w:val="false"/>
          <w:color w:val="000000"/>
        </w:rPr>
        <w:t xml:space="preserve"> Исатай ауылдық округі бойынша 2021-2022 жылдарға арналған Жайылымдарды басқару және пайдалану жөніндегі жоспар</w:t>
      </w:r>
    </w:p>
    <w:bookmarkEnd w:id="344"/>
    <w:bookmarkStart w:name="z449" w:id="345"/>
    <w:p>
      <w:pPr>
        <w:spacing w:after="0"/>
        <w:ind w:left="0"/>
        <w:jc w:val="both"/>
      </w:pPr>
      <w:r>
        <w:rPr>
          <w:rFonts w:ascii="Times New Roman"/>
          <w:b w:val="false"/>
          <w:i w:val="false"/>
          <w:color w:val="000000"/>
          <w:sz w:val="28"/>
        </w:rPr>
        <w:t xml:space="preserve">
      Осы Исатай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тіркелген)сәйкес жасақталған.</w:t>
      </w:r>
    </w:p>
    <w:bookmarkEnd w:id="345"/>
    <w:bookmarkStart w:name="z450" w:id="346"/>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346"/>
    <w:bookmarkStart w:name="z451" w:id="347"/>
    <w:p>
      <w:pPr>
        <w:spacing w:after="0"/>
        <w:ind w:left="0"/>
        <w:jc w:val="both"/>
      </w:pPr>
      <w:r>
        <w:rPr>
          <w:rFonts w:ascii="Times New Roman"/>
          <w:b w:val="false"/>
          <w:i w:val="false"/>
          <w:color w:val="000000"/>
          <w:sz w:val="28"/>
        </w:rPr>
        <w:t>
      Жоспар:</w:t>
      </w:r>
    </w:p>
    <w:bookmarkEnd w:id="347"/>
    <w:bookmarkStart w:name="z452" w:id="34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48"/>
    <w:bookmarkStart w:name="z453" w:id="349"/>
    <w:p>
      <w:pPr>
        <w:spacing w:after="0"/>
        <w:ind w:left="0"/>
        <w:jc w:val="both"/>
      </w:pPr>
      <w:r>
        <w:rPr>
          <w:rFonts w:ascii="Times New Roman"/>
          <w:b w:val="false"/>
          <w:i w:val="false"/>
          <w:color w:val="000000"/>
          <w:sz w:val="28"/>
        </w:rPr>
        <w:t>
      2) жайылым айналымдарының қолайлы схемаларын;</w:t>
      </w:r>
    </w:p>
    <w:bookmarkEnd w:id="349"/>
    <w:bookmarkStart w:name="z454" w:id="35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50"/>
    <w:bookmarkStart w:name="z455" w:id="35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51"/>
    <w:bookmarkStart w:name="z456" w:id="35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52"/>
    <w:bookmarkStart w:name="z457" w:id="353"/>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53"/>
    <w:bookmarkStart w:name="z458" w:id="35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354"/>
    <w:bookmarkStart w:name="z459" w:id="35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55"/>
    <w:bookmarkStart w:name="z460" w:id="356"/>
    <w:p>
      <w:pPr>
        <w:spacing w:after="0"/>
        <w:ind w:left="0"/>
        <w:jc w:val="both"/>
      </w:pPr>
      <w:r>
        <w:rPr>
          <w:rFonts w:ascii="Times New Roman"/>
          <w:b w:val="false"/>
          <w:i w:val="false"/>
          <w:color w:val="000000"/>
          <w:sz w:val="28"/>
        </w:rPr>
        <w:t>
      Исатай ауылдық округі аумағының жалпы ауданы 101903 га, оның ішінде елді мекен жерлері - 11638 га, босалқы жерлер - 90265 га.</w:t>
      </w:r>
    </w:p>
    <w:bookmarkEnd w:id="356"/>
    <w:bookmarkStart w:name="z461" w:id="357"/>
    <w:p>
      <w:pPr>
        <w:spacing w:after="0"/>
        <w:ind w:left="0"/>
        <w:jc w:val="both"/>
      </w:pPr>
      <w:r>
        <w:rPr>
          <w:rFonts w:ascii="Times New Roman"/>
          <w:b w:val="false"/>
          <w:i w:val="false"/>
          <w:color w:val="000000"/>
          <w:sz w:val="28"/>
        </w:rPr>
        <w:t>
      Әкімшілік-аумақтық бөлінісі бойынша Исатай ауылдық округінде 1 ауылдық елді мекен бар.</w:t>
      </w:r>
    </w:p>
    <w:bookmarkEnd w:id="357"/>
    <w:bookmarkStart w:name="z462" w:id="358"/>
    <w:p>
      <w:pPr>
        <w:spacing w:after="0"/>
        <w:ind w:left="0"/>
        <w:jc w:val="both"/>
      </w:pPr>
      <w:r>
        <w:rPr>
          <w:rFonts w:ascii="Times New Roman"/>
          <w:b w:val="false"/>
          <w:i w:val="false"/>
          <w:color w:val="000000"/>
          <w:sz w:val="28"/>
        </w:rPr>
        <w:t>
      Исатай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358"/>
    <w:bookmarkStart w:name="z463" w:id="359"/>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359"/>
    <w:bookmarkStart w:name="z464" w:id="360"/>
    <w:p>
      <w:pPr>
        <w:spacing w:after="0"/>
        <w:ind w:left="0"/>
        <w:jc w:val="both"/>
      </w:pPr>
      <w:r>
        <w:rPr>
          <w:rFonts w:ascii="Times New Roman"/>
          <w:b w:val="false"/>
          <w:i w:val="false"/>
          <w:color w:val="000000"/>
          <w:sz w:val="28"/>
        </w:rPr>
        <w:t>
      2021 жылдың 1 қаңтарына Исатай ауылдық округінде (жеке ауласында) 740 бас ірі қара, 2187 бас ұсақ мал, 176 бас жылқы, 625 түйе бар.</w:t>
      </w:r>
    </w:p>
    <w:bookmarkEnd w:id="360"/>
    <w:bookmarkStart w:name="z465" w:id="361"/>
    <w:p>
      <w:pPr>
        <w:spacing w:after="0"/>
        <w:ind w:left="0"/>
        <w:jc w:val="both"/>
      </w:pPr>
      <w:r>
        <w:rPr>
          <w:rFonts w:ascii="Times New Roman"/>
          <w:b w:val="false"/>
          <w:i w:val="false"/>
          <w:color w:val="000000"/>
          <w:sz w:val="28"/>
        </w:rPr>
        <w:t>
      Исатай елді мекені аумағы шегіндегі жайылымдардың ауданы – 0 гектар.</w:t>
      </w:r>
    </w:p>
    <w:bookmarkEnd w:id="361"/>
    <w:bookmarkStart w:name="z466" w:id="362"/>
    <w:p>
      <w:pPr>
        <w:spacing w:after="0"/>
        <w:ind w:left="0"/>
        <w:jc w:val="both"/>
      </w:pPr>
      <w:r>
        <w:rPr>
          <w:rFonts w:ascii="Times New Roman"/>
          <w:b w:val="false"/>
          <w:i w:val="false"/>
          <w:color w:val="000000"/>
          <w:sz w:val="28"/>
        </w:rPr>
        <w:t>
      Мал басына түсетін жүктеме нормасын МІҚ - 18 га/бас, ұсақ мал – 3,6 га/бас, жылқы – 21,6 га/бас, түйе - 25,2 га/бас деп алсақ, жергілікті халықтың жеке ауласындағы ауыл шаруашылығы жануарларын жаю үшін 40744,8 га жайылым қажет.</w:t>
      </w:r>
    </w:p>
    <w:bookmarkEnd w:id="362"/>
    <w:bookmarkStart w:name="z467" w:id="363"/>
    <w:p>
      <w:pPr>
        <w:spacing w:after="0"/>
        <w:ind w:left="0"/>
        <w:jc w:val="both"/>
      </w:pPr>
      <w:r>
        <w:rPr>
          <w:rFonts w:ascii="Times New Roman"/>
          <w:b w:val="false"/>
          <w:i w:val="false"/>
          <w:color w:val="000000"/>
          <w:sz w:val="28"/>
        </w:rPr>
        <w:t>
      Есебі:</w:t>
      </w:r>
    </w:p>
    <w:bookmarkEnd w:id="363"/>
    <w:bookmarkStart w:name="z468" w:id="364"/>
    <w:p>
      <w:pPr>
        <w:spacing w:after="0"/>
        <w:ind w:left="0"/>
        <w:jc w:val="both"/>
      </w:pPr>
      <w:r>
        <w:rPr>
          <w:rFonts w:ascii="Times New Roman"/>
          <w:b w:val="false"/>
          <w:i w:val="false"/>
          <w:color w:val="000000"/>
          <w:sz w:val="28"/>
        </w:rPr>
        <w:t>
      МІҚ үшін – 740бас*18 га./бас=13320 га.</w:t>
      </w:r>
    </w:p>
    <w:bookmarkEnd w:id="364"/>
    <w:bookmarkStart w:name="z469" w:id="365"/>
    <w:p>
      <w:pPr>
        <w:spacing w:after="0"/>
        <w:ind w:left="0"/>
        <w:jc w:val="both"/>
      </w:pPr>
      <w:r>
        <w:rPr>
          <w:rFonts w:ascii="Times New Roman"/>
          <w:b w:val="false"/>
          <w:i w:val="false"/>
          <w:color w:val="000000"/>
          <w:sz w:val="28"/>
        </w:rPr>
        <w:t>
      Ұсақ мал үшін – 2187бас*3,6 га./бас= 7873,2 га.</w:t>
      </w:r>
    </w:p>
    <w:bookmarkEnd w:id="365"/>
    <w:bookmarkStart w:name="z470" w:id="366"/>
    <w:p>
      <w:pPr>
        <w:spacing w:after="0"/>
        <w:ind w:left="0"/>
        <w:jc w:val="both"/>
      </w:pPr>
      <w:r>
        <w:rPr>
          <w:rFonts w:ascii="Times New Roman"/>
          <w:b w:val="false"/>
          <w:i w:val="false"/>
          <w:color w:val="000000"/>
          <w:sz w:val="28"/>
        </w:rPr>
        <w:t>
      Жылқы үшін– 176 бас *21,6 га./бас = 3801,6 га.</w:t>
      </w:r>
    </w:p>
    <w:bookmarkEnd w:id="366"/>
    <w:bookmarkStart w:name="z471" w:id="367"/>
    <w:p>
      <w:pPr>
        <w:spacing w:after="0"/>
        <w:ind w:left="0"/>
        <w:jc w:val="both"/>
      </w:pPr>
      <w:r>
        <w:rPr>
          <w:rFonts w:ascii="Times New Roman"/>
          <w:b w:val="false"/>
          <w:i w:val="false"/>
          <w:color w:val="000000"/>
          <w:sz w:val="28"/>
        </w:rPr>
        <w:t xml:space="preserve">
      Түйе үшін – 625бас * 25,2 га./бас =15750 га. </w:t>
      </w:r>
    </w:p>
    <w:bookmarkEnd w:id="367"/>
    <w:bookmarkStart w:name="z472" w:id="368"/>
    <w:p>
      <w:pPr>
        <w:spacing w:after="0"/>
        <w:ind w:left="0"/>
        <w:jc w:val="both"/>
      </w:pPr>
      <w:r>
        <w:rPr>
          <w:rFonts w:ascii="Times New Roman"/>
          <w:b w:val="false"/>
          <w:i w:val="false"/>
          <w:color w:val="000000"/>
          <w:sz w:val="28"/>
        </w:rPr>
        <w:t>
      13320 га.+ 7873,2 га.+ 3801,6 га.+ 15750 га.= 40744,8 га.</w:t>
      </w:r>
    </w:p>
    <w:bookmarkEnd w:id="368"/>
    <w:bookmarkStart w:name="z473" w:id="369"/>
    <w:p>
      <w:pPr>
        <w:spacing w:after="0"/>
        <w:ind w:left="0"/>
        <w:jc w:val="both"/>
      </w:pPr>
      <w:r>
        <w:rPr>
          <w:rFonts w:ascii="Times New Roman"/>
          <w:b w:val="false"/>
          <w:i w:val="false"/>
          <w:color w:val="000000"/>
          <w:sz w:val="28"/>
        </w:rPr>
        <w:t>
      2021 жылдың 1 қаңтарына Исатай ауылдық округіндегі ЖШС, шаруа және фермер қожалықтарындағы мал басы: ірі қара мал 460 бас, ұсақ мал 1366 бас, 207 бас жылқы, 87 бас түйе құрайды.</w:t>
      </w:r>
    </w:p>
    <w:bookmarkEnd w:id="369"/>
    <w:bookmarkStart w:name="z474" w:id="370"/>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24274,8 га құрайды, осы шаруашылықтардың жер пайдалануында 4165 га жайылымдық алқаптар бар, қосымша 13997 га жайылым қажет.</w:t>
      </w:r>
    </w:p>
    <w:bookmarkEnd w:id="370"/>
    <w:bookmarkStart w:name="z475" w:id="371"/>
    <w:p>
      <w:pPr>
        <w:spacing w:after="0"/>
        <w:ind w:left="0"/>
        <w:jc w:val="both"/>
      </w:pPr>
      <w:r>
        <w:rPr>
          <w:rFonts w:ascii="Times New Roman"/>
          <w:b w:val="false"/>
          <w:i w:val="false"/>
          <w:color w:val="000000"/>
          <w:sz w:val="28"/>
        </w:rPr>
        <w:t>
      Есебі:</w:t>
      </w:r>
    </w:p>
    <w:bookmarkEnd w:id="371"/>
    <w:bookmarkStart w:name="z476" w:id="372"/>
    <w:p>
      <w:pPr>
        <w:spacing w:after="0"/>
        <w:ind w:left="0"/>
        <w:jc w:val="both"/>
      </w:pPr>
      <w:r>
        <w:rPr>
          <w:rFonts w:ascii="Times New Roman"/>
          <w:b w:val="false"/>
          <w:i w:val="false"/>
          <w:color w:val="000000"/>
          <w:sz w:val="28"/>
        </w:rPr>
        <w:t>
      МІҚ үшін – 492 бас * 18 га./бас= 8856 га.</w:t>
      </w:r>
    </w:p>
    <w:bookmarkEnd w:id="372"/>
    <w:bookmarkStart w:name="z477" w:id="373"/>
    <w:p>
      <w:pPr>
        <w:spacing w:after="0"/>
        <w:ind w:left="0"/>
        <w:jc w:val="both"/>
      </w:pPr>
      <w:r>
        <w:rPr>
          <w:rFonts w:ascii="Times New Roman"/>
          <w:b w:val="false"/>
          <w:i w:val="false"/>
          <w:color w:val="000000"/>
          <w:sz w:val="28"/>
        </w:rPr>
        <w:t>
      Ұсақ мал үшін – 1517 бас * 3,6 га./бас= 5461,2 га.</w:t>
      </w:r>
    </w:p>
    <w:bookmarkEnd w:id="373"/>
    <w:bookmarkStart w:name="z478" w:id="374"/>
    <w:p>
      <w:pPr>
        <w:spacing w:after="0"/>
        <w:ind w:left="0"/>
        <w:jc w:val="both"/>
      </w:pPr>
      <w:r>
        <w:rPr>
          <w:rFonts w:ascii="Times New Roman"/>
          <w:b w:val="false"/>
          <w:i w:val="false"/>
          <w:color w:val="000000"/>
          <w:sz w:val="28"/>
        </w:rPr>
        <w:t>
      Жылқы үшін – 122 бас * 21,6 га./бас= 2635,2 га.</w:t>
      </w:r>
    </w:p>
    <w:bookmarkEnd w:id="374"/>
    <w:bookmarkStart w:name="z479" w:id="375"/>
    <w:p>
      <w:pPr>
        <w:spacing w:after="0"/>
        <w:ind w:left="0"/>
        <w:jc w:val="both"/>
      </w:pPr>
      <w:r>
        <w:rPr>
          <w:rFonts w:ascii="Times New Roman"/>
          <w:b w:val="false"/>
          <w:i w:val="false"/>
          <w:color w:val="000000"/>
          <w:sz w:val="28"/>
        </w:rPr>
        <w:t>
      Түйе үшін – 48 бас * 25,2 га./бас=1209,6 га.</w:t>
      </w:r>
    </w:p>
    <w:bookmarkEnd w:id="375"/>
    <w:bookmarkStart w:name="z480" w:id="376"/>
    <w:p>
      <w:pPr>
        <w:spacing w:after="0"/>
        <w:ind w:left="0"/>
        <w:jc w:val="both"/>
      </w:pPr>
      <w:r>
        <w:rPr>
          <w:rFonts w:ascii="Times New Roman"/>
          <w:b w:val="false"/>
          <w:i w:val="false"/>
          <w:color w:val="000000"/>
          <w:sz w:val="28"/>
        </w:rPr>
        <w:t>
      8856 га.+ 5461,2 га.+2635,2 га.+ 1209,6 га.= 18162 га.</w:t>
      </w:r>
    </w:p>
    <w:bookmarkEnd w:id="376"/>
    <w:bookmarkStart w:name="z481" w:id="377"/>
    <w:p>
      <w:pPr>
        <w:spacing w:after="0"/>
        <w:ind w:left="0"/>
        <w:jc w:val="both"/>
      </w:pPr>
      <w:r>
        <w:rPr>
          <w:rFonts w:ascii="Times New Roman"/>
          <w:b w:val="false"/>
          <w:i w:val="false"/>
          <w:color w:val="000000"/>
          <w:sz w:val="28"/>
        </w:rPr>
        <w:t>
      18162 - 4165 = 13997 га.</w:t>
      </w:r>
    </w:p>
    <w:bookmarkEnd w:id="377"/>
    <w:bookmarkStart w:name="z482" w:id="378"/>
    <w:p>
      <w:pPr>
        <w:spacing w:after="0"/>
        <w:ind w:left="0"/>
        <w:jc w:val="both"/>
      </w:pPr>
      <w:r>
        <w:rPr>
          <w:rFonts w:ascii="Times New Roman"/>
          <w:b w:val="false"/>
          <w:i w:val="false"/>
          <w:color w:val="000000"/>
          <w:sz w:val="28"/>
        </w:rPr>
        <w:t xml:space="preserve">
      Исатай ауданының жер балансының мәліметтеріне сәйкес, Исатай ауылдық округі аумағындағы барлық ЖШС, шаруа және фермер қожалықтарының жер пайдалануындағы жайылым алаңы 4165 га құрайды. </w:t>
      </w:r>
    </w:p>
    <w:bookmarkEnd w:id="378"/>
    <w:bookmarkStart w:name="z483" w:id="379"/>
    <w:p>
      <w:pPr>
        <w:spacing w:after="0"/>
        <w:ind w:left="0"/>
        <w:jc w:val="both"/>
      </w:pPr>
      <w:r>
        <w:rPr>
          <w:rFonts w:ascii="Times New Roman"/>
          <w:b w:val="false"/>
          <w:i w:val="false"/>
          <w:color w:val="000000"/>
          <w:sz w:val="28"/>
        </w:rPr>
        <w:t>
      Исатай ауылдық округі аумағында 1 (бір) мал қорымы бар.</w:t>
      </w:r>
    </w:p>
    <w:bookmarkEnd w:id="379"/>
    <w:bookmarkStart w:name="z484" w:id="380"/>
    <w:p>
      <w:pPr>
        <w:spacing w:after="0"/>
        <w:ind w:left="0"/>
        <w:jc w:val="both"/>
      </w:pPr>
      <w:r>
        <w:rPr>
          <w:rFonts w:ascii="Times New Roman"/>
          <w:b w:val="false"/>
          <w:i w:val="false"/>
          <w:color w:val="000000"/>
          <w:sz w:val="28"/>
        </w:rPr>
        <w:t>
      Исатай ауылдық округінің аумағында аридтік жайылымдар бар.</w:t>
      </w:r>
    </w:p>
    <w:bookmarkEnd w:id="380"/>
    <w:bookmarkStart w:name="z485" w:id="381"/>
    <w:p>
      <w:pPr>
        <w:spacing w:after="0"/>
        <w:ind w:left="0"/>
        <w:jc w:val="both"/>
      </w:pPr>
      <w:r>
        <w:rPr>
          <w:rFonts w:ascii="Times New Roman"/>
          <w:b w:val="false"/>
          <w:i w:val="false"/>
          <w:color w:val="000000"/>
          <w:sz w:val="28"/>
        </w:rPr>
        <w:t>
      Исатай ауылдық округінде мал айдауға арналған сервитуттар орнатылмаған.</w:t>
      </w:r>
    </w:p>
    <w:bookmarkEnd w:id="381"/>
    <w:bookmarkStart w:name="z486" w:id="382"/>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жәнеИсатай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ауылдық округі бойынша 2021-2022 жылдарға арналған Жайылымдарды басқару және оларды пайдалану жөніндегі жоспарға 1-қосымша</w:t>
            </w:r>
          </w:p>
        </w:tc>
      </w:tr>
    </w:tbl>
    <w:bookmarkStart w:name="z488" w:id="38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Исатай ауылдық округі аумағында жайылымдардың орналасу схемасы (картасы)</w:t>
      </w:r>
    </w:p>
    <w:bookmarkEnd w:id="383"/>
    <w:bookmarkStart w:name="z489"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385"/>
    <w:p>
      <w:pPr>
        <w:spacing w:after="0"/>
        <w:ind w:left="0"/>
        <w:jc w:val="left"/>
      </w:pPr>
      <w:r>
        <w:rPr>
          <w:rFonts w:ascii="Times New Roman"/>
          <w:b/>
          <w:i w:val="false"/>
          <w:color w:val="000000"/>
        </w:rPr>
        <w:t xml:space="preserve"> Исатай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386"/>
          <w:p>
            <w:pPr>
              <w:spacing w:after="20"/>
              <w:ind w:left="20"/>
              <w:jc w:val="both"/>
            </w:pPr>
            <w:r>
              <w:rPr>
                <w:rFonts w:ascii="Times New Roman"/>
                <w:b w:val="false"/>
                <w:i w:val="false"/>
                <w:color w:val="000000"/>
                <w:sz w:val="20"/>
              </w:rPr>
              <w:t>
МІҚ- 2988бас</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5652бас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Жылқы- 2128 бас</w:t>
            </w:r>
          </w:p>
          <w:p>
            <w:pPr>
              <w:spacing w:after="20"/>
              <w:ind w:left="20"/>
              <w:jc w:val="both"/>
            </w:pPr>
            <w:r>
              <w:rPr>
                <w:rFonts w:ascii="Times New Roman"/>
                <w:b w:val="false"/>
                <w:i w:val="false"/>
                <w:color w:val="000000"/>
                <w:sz w:val="20"/>
              </w:rPr>
              <w:t>
Түйе–1563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- 40744,8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87"/>
          <w:p>
            <w:pPr>
              <w:spacing w:after="20"/>
              <w:ind w:left="20"/>
              <w:jc w:val="both"/>
            </w:pPr>
            <w:r>
              <w:rPr>
                <w:rFonts w:ascii="Times New Roman"/>
                <w:b w:val="false"/>
                <w:i w:val="false"/>
                <w:color w:val="000000"/>
                <w:sz w:val="20"/>
              </w:rPr>
              <w:t>
МІҚ – 3845бас</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- 6885бас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3516бас</w:t>
            </w:r>
          </w:p>
          <w:p>
            <w:pPr>
              <w:spacing w:after="20"/>
              <w:ind w:left="20"/>
              <w:jc w:val="both"/>
            </w:pPr>
            <w:r>
              <w:rPr>
                <w:rFonts w:ascii="Times New Roman"/>
                <w:b w:val="false"/>
                <w:i w:val="false"/>
                <w:color w:val="000000"/>
                <w:sz w:val="20"/>
              </w:rPr>
              <w:t>
Түйе – 1163бас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- 13997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ауылдық округі бойынша 2021-2022 жылдарға арналған Жайылымдарды басқару және оларды пайдалану жөніндегі жоспарға 2-қосымша</w:t>
            </w:r>
          </w:p>
        </w:tc>
      </w:tr>
    </w:tbl>
    <w:bookmarkStart w:name="z499" w:id="388"/>
    <w:p>
      <w:pPr>
        <w:spacing w:after="0"/>
        <w:ind w:left="0"/>
        <w:jc w:val="left"/>
      </w:pPr>
      <w:r>
        <w:rPr>
          <w:rFonts w:ascii="Times New Roman"/>
          <w:b/>
          <w:i w:val="false"/>
          <w:color w:val="000000"/>
        </w:rPr>
        <w:t xml:space="preserve"> Жайылым айналымдарының қолайлы схемалары Исатай ауылдық округі үшін қолайлы жайылым айналымдарының схемасы</w:t>
      </w:r>
    </w:p>
    <w:bookmarkEnd w:id="388"/>
    <w:bookmarkStart w:name="z501"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ауылдық округі бойынша 2021-2022 жылдарға арналған Жайылымдарды басқару және оларды пайдалану жөніндегі жоспарға 3-қосымша</w:t>
            </w:r>
          </w:p>
        </w:tc>
      </w:tr>
    </w:tbl>
    <w:bookmarkStart w:name="z503" w:id="39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90"/>
    <w:bookmarkStart w:name="z504"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ауылдық округі бойынша 2021-2022 жылдарға арналған Жайылымдарды басқару және оларды пайдалану жөніндегі жоспарға 4-қосымша</w:t>
            </w:r>
          </w:p>
        </w:tc>
      </w:tr>
    </w:tbl>
    <w:bookmarkStart w:name="z506" w:id="39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Исатай ауылдық округі</w:t>
      </w:r>
    </w:p>
    <w:bookmarkEnd w:id="392"/>
    <w:bookmarkStart w:name="z508"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ауылдық округі бойынша 2021-2022 жылдарға арналған Жайылымдарды басқару және оларды пайдалану жөніндегі жоспарға 5-қосымша</w:t>
            </w:r>
          </w:p>
        </w:tc>
      </w:tr>
    </w:tbl>
    <w:bookmarkStart w:name="z510" w:id="39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4"/>
    <w:bookmarkStart w:name="z511"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ауылдық округі бойынша 2021-2022 жылдарға арналған Жайылымдарды басқару және оларды пайдалану жөніндегі жоспарға 6-қосымша</w:t>
            </w:r>
          </w:p>
        </w:tc>
      </w:tr>
    </w:tbl>
    <w:bookmarkStart w:name="z513" w:id="396"/>
    <w:p>
      <w:pPr>
        <w:spacing w:after="0"/>
        <w:ind w:left="0"/>
        <w:jc w:val="left"/>
      </w:pPr>
      <w:r>
        <w:rPr>
          <w:rFonts w:ascii="Times New Roman"/>
          <w:b/>
          <w:i w:val="false"/>
          <w:color w:val="000000"/>
        </w:rPr>
        <w:t xml:space="preserve"> Исатай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6"/>
    <w:bookmarkStart w:name="z514"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Исатай ауылдық округі бойынша 2021-2022 жылдарға арналған Жайылымдарды басқару және оларды пайдалану жөніндегі жоспарға 7-қосымша</w:t>
            </w:r>
          </w:p>
        </w:tc>
      </w:tr>
    </w:tbl>
    <w:bookmarkStart w:name="z516" w:id="39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98"/>
    <w:bookmarkStart w:name="z517"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