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b10e" w14:textId="cc9b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2021 жылғы 16 ақпандағы № 28 қаулысы. Атырау облысының Әділет департаментінде 2021 жылғы 23 ақпанда № 4891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Аққыстау ауылдық округі бойынша жайылым айналымдарының схемасы;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Жанбай ауылдық округі бойынша жайылым айналымдарының схемасы;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Зинеден ауылдық округі бойынша жайылым айналымдарының схемасы;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ауылдық округі бойынша жайылым айналымдарының схемасы;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қаулының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Қамысқала ауылдық округі бойынша жайылым айналымдарының схемасы;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қаулының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Нарын ауылдық округі бойынша жайылым айналымдарының схемасы;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қаулының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Тұщықұдық ауылдық округі бойынша жайылым айналымдарының схемасы;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орынбасарына (Б. Сисатов)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 2021 жылғы 16 ақпандағы № 28 қаулысына 1-қосымша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Аққыстау ауылдық округі бойынша жайылым айналымдарының схемасы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 2021 жылғы 16 ақпандағы № 28 қаулысына 2-қосымша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 ауылдық округі бойынша жайылым айналымдарының схемасы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 2021 жылғы 16 ақпандағы № 28 қаулысына 3-қосымша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Зинеден ауылдық округі бойынша жайылым айналымдарының схемасы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429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 2021 жылғы 16 ақпандағы № 28 қаулысына 4-қосымша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ауылдық округі бойынша жайылым айналымдарының схемасы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 2021 жылғы 16 ақпандағы № 28 қаулысына 5-қосымша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Қамысқала ауылдық округі бойынша жайылым айналымдарының схемасы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 2021 жылғы 16 ақпандағы № 28 қаулысына 6-қосымша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Нарын ауылдық округі бойынша жайылым айналымдарының схемасы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6581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 2021 жылғы 16 ақпандағы № 28 қаулысына 7-қосымша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 бойынша жайылым айналымдарының схемасы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