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99a02" w14:textId="9999a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аудандық мәслихатының 2013 жылғы 10 желтоқсандағы № 138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2021 жылғы 14 мамырдағы № 44 шешімі. Атырау облысының Әділет департаментінде 2021 жылғы 18 мамырда № 4960 болып тіркелді. Күші жойылды - Атырау облысы Махамбет аудандық мәслихатының 2022 жылғы 28 маусымдағы № 149 шешімімен</w:t>
      </w:r>
    </w:p>
    <w:p>
      <w:pPr>
        <w:spacing w:after="0"/>
        <w:ind w:left="0"/>
        <w:jc w:val="both"/>
      </w:pPr>
      <w:r>
        <w:rPr>
          <w:rFonts w:ascii="Times New Roman"/>
          <w:b w:val="false"/>
          <w:i w:val="false"/>
          <w:color w:val="ff0000"/>
          <w:sz w:val="28"/>
        </w:rPr>
        <w:t xml:space="preserve">
      Ескерту. Күші жойылды - Атырау облысы Махамбет аудандық мәслихатының 28.06.2022 № </w:t>
      </w:r>
      <w:r>
        <w:rPr>
          <w:rFonts w:ascii="Times New Roman"/>
          <w:b w:val="false"/>
          <w:i w:val="false"/>
          <w:color w:val="ff0000"/>
          <w:sz w:val="28"/>
        </w:rPr>
        <w:t>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"Ардагерлер туралы" Қазақстан Республикасының 2020 жылғы 6 мамырдағы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және аудан әкімдігінің қаулысын қарап, Махамбет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Махамбет аудандық мәслихатының 2013 жылғы 10 желтоқсандағы № 138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(нормативтік құқықтық актілерді мемлекеттік тіркеу тізілімінде № 2801 санымен тіркелген, 2013 жылдың 19 желтоқсанда аудандық "Жайық шұғыласы"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2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w:t>
      </w:r>
    </w:p>
    <w:bookmarkEnd w:id="3"/>
    <w:bookmarkStart w:name="z8" w:id="4"/>
    <w:p>
      <w:pPr>
        <w:spacing w:after="0"/>
        <w:ind w:left="0"/>
        <w:jc w:val="both"/>
      </w:pPr>
      <w:r>
        <w:rPr>
          <w:rFonts w:ascii="Times New Roman"/>
          <w:b w:val="false"/>
          <w:i w:val="false"/>
          <w:color w:val="000000"/>
          <w:sz w:val="28"/>
        </w:rPr>
        <w:t>
      2. Осы шешімнің орындалуын бақылау аудандық мәслихаттың заңдылықты сақтау, депутаттық этика, экономика және қаржы мәселелері жөніндегі тұрақты комиссиясының төрағасына (Қ. Қазиев) жүктелсін.</w:t>
      </w:r>
    </w:p>
    <w:bookmarkEnd w:id="4"/>
    <w:bookmarkStart w:name="z9" w:id="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2021 жылдың 1 мамырдан бастап туындаған құқықтық қатынастарға таратылады.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Измагамбетова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мәслихатының 2021 жылғы 14 мамырдағы № 44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мәслихатының 2013 жылғы 10 желтоқсандағы № 138 шешіміне 1-қосымша</w:t>
            </w:r>
          </w:p>
        </w:tc>
      </w:tr>
    </w:tbl>
    <w:bookmarkStart w:name="z14" w:id="6"/>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көрсетудің еселігі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электростанциясындағы (бұдан әрі - Чернобыль АЭС) апаттың зардабын жою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мәслихатының 2021 жылғы 14 мамырдағы № 44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мәслихатының 2013 жылғы 10 желтоқсандағы № 138 шешіміне 2-қосымша</w:t>
            </w:r>
          </w:p>
        </w:tc>
      </w:tr>
    </w:tbl>
    <w:bookmarkStart w:name="z17" w:id="7"/>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мөлшерлері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алушылардың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соғысының қатысушылары мен мүгедектері;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2020 жылғы 6 мамырдағы "Ардагерлер туралы" Заңының 4 – 6-баптарында аталған адамдардың отбасылары;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қорғаушылар күні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жиындарына шақырылған және Ауғанстанға ұрыс қимылдары жүрiп жатқан кезеңде жiберiлген әскери мiндеттiлер;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Ауғанстанға ұрыс қимылдары жүрiп жатқан кезеңде осы елге жүк жеткiзу үшiн жiберiлген автомобиль батальондарының әскери қызметшiлерi;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КСР Одағының аумағынан Ауғанстанға жауынгерлiк тапсырмалармен ұшқан ұшу құрамының әскери қызметшiлерi; 5)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9)Ирактағы халықаралық бітімгершілік операцияға бітімгерлер ретінде қатысқан Қазақстан Республикасының әскери қызметшілері;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АЭС–дағы апатты жою күні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1988-1989 жылдарда Чернобыль АЭС-iндегi апаттың зардаптарын жоюға қатысушылар, қоныс аудару күніне құрсақта болған балаларын қоса алғанда, оқшаулау және қоныс аудару аймағынан (өз бетімен кеткен) Қазақстан Республикасына қоныс аударғандар;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үшінші топ мүгедектері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 Күні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белгіленген тұлғаларды қоспағанда, бала мүгедегі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