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67df7" w14:textId="c167d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Жылыой аудандық мәслихатының 2020 жылғы 15 желтоқсандағы № 54-2 "2021-2023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аудандық мәслихатының 2021 жылғы 26 наурыздағы № 3-1 шешімі. Атырау облысының Әділет департаментінде 2021 жылғы 8 сәуірде № 4913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әкімдігінің 2021-2023 жылдарға арналған аудандық бюджетті нақтылау туралы ұсынысын қарап, Жылыой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Жылыой аудандық мәслихатының 2020 жылғы 15 желтоқсандағы № 54-2 "2021-2023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4844 болып тіркелген, 2021 жылғы 5 қаңтардағы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"47 963 770" деген сандар "50 263 770" деген сандармен ауыстырылсын;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"44 542 060" деген сандар "46 842 060" деген сандармен ауыстырылсын;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"50 060 570" деген сандар "52 880 275" деген сандармен ауыстырылсын;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несиелендіру деген жолдағы "2 114 302" деген сандар "17 502" деген сандармен ауыстырылсын;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деген жолдағы "2 114 302" деген сандар "17 502" деген сандармен ауыстырылсын;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"-2 114 302" деген сан "-2 634 007" деген сандармен ауыстырылсын;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деген жолдағы "-2 114 302" деген сан "2 634 007" деген сандармен ауыстырылсын;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деген жолдағы "0" деген сан "519 705" деген сандармен ауыстырылсын.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бюджет, қаржы, экономика және кәсіпкерлікті дамыту мәселелері жөніндегі тұрақты комиссиясына (А. Мұқанов) жүктелсін.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жылдың 1 қаңтарынан бастап қолданысқа енгiзiледi.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Асылбеков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Таласов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 мәслихатының 2021 жылғы 26 наурыздағы № 3-1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 мәслихатының 2020 жылғы 15 желтоқсандағы № 54-2 шешіміне 1- қосымша</w:t>
            </w:r>
          </w:p>
        </w:tc>
      </w:tr>
    </w:tbl>
    <w:bookmarkStart w:name="z2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нақтыланған бюджет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329"/>
        <w:gridCol w:w="329"/>
        <w:gridCol w:w="274"/>
        <w:gridCol w:w="853"/>
        <w:gridCol w:w="4"/>
        <w:gridCol w:w="2"/>
        <w:gridCol w:w="537"/>
        <w:gridCol w:w="994"/>
        <w:gridCol w:w="5200"/>
        <w:gridCol w:w="4"/>
        <w:gridCol w:w="31"/>
        <w:gridCol w:w="29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50 263 770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46842060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319680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319680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46363979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46286077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15806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62096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122989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53441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50537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Ойын бизнесіне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мәндi iс-әрекеттердi жасағаны және (немесе) оған уәкiлеттiгi бар мемлекеттiк органдар немесе лаузымды адамдар құжаттар бергені үшін алынатын мiндеттi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29609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12789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219450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219450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163970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Материалдық емес активтерді сату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түсiмі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3172651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3172651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II.Шығыстар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52880275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деңгейдежер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тұрғын-үй инспекциясы бөлімі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 және тұрғын үй-инспекциясы саласындағы мемлекеттік саясатты іске асыру жөніндегі қызметтер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тұрғын-үй инспекциясы бөлімі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ақпараттық саясат жүргізу жөніндегі қызметтер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Мәдинет объектілерін дамыту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тұрғын-үй инспекциясы бөлімі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тұрғын-үй инспекциясы бөлімі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42592405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42592405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35073704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-2 634 007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2 634 007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