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08b38" w14:textId="2408b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Атырау қаласының Дамбы ауылдық округі Дамбы және Амангелді ауылдарының, Қайыршақты ауылдық округі Бесікті ауылының шекараларын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Атырау қаласы мәслихатының 2021 жылғы 18 ақпандағы № 21 және Атырау облысы Атырау қаласы әкімдігінің 2021 жылғы 23 ақпандағы № 504 бірлескен қаулысы мен шешімі. Атырау облысының Әділет департаментінде 2021 жылғы 10 наурызда № 4895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20 маусымдағы Жер кодексінің 108-бабы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31-баптарына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Атырау қаласының әкімдігі ҚАУЛЫ ЕТЕДІ және Атырау қаласының Мәслихаты ШЕШІМ ҚАБЫЛДАДЫҚ: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Шекаралары белгіленсін: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Дамбы ауылдық округінің, Дамбы ауылының жалпы аумағы - 244,33 гектар, ұзындығы - 7991,08 метр.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Дамбы ауылдық округінің, Амангельді ауылының жалпы аумағы - 233,78 гектар, ұзындығы - 6794,39 метр.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3-қосымшаға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Атырау қаласы Қайыршақты ауылдық округінің, Бесікті ауылының жалпы аумағы - 290,61 гектар, ұзындығы - 9526,62 метр.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бірлескен қаулы және шешімнің орындалуын бақылау қала әкімінің орынбасары Ж. Қаражановқа және Атырау қаласы Мәслихатының инфрақұрылым және тұрғын үй құрылысы саласы бойынша тұрақты комиссиясына (С. Шораев)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бірлескен қаулы мен шешім әділет органдарында мемлекеттік тіркелген күннен бастап күшіне енеді, олар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Атырау қаласының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Уразбаев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III cессия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Канатов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Атырау қаласы Мәслихатының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Джаумбаев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қаласы әкімдігінің 2021 жылғы 23 ақпандағы № 504 мен Атырау қаласы Мәслихатының 2021 жылғы 18 ақпандағы № 21 бірлескен қаулысы мен шешіміне 1 қосымша</w:t>
            </w:r>
          </w:p>
        </w:tc>
      </w:tr>
    </w:tbl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Атырау қаласы Дамбы ауылдық округі Дамбы ауылының шекарасы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"/>
    <w:p>
      <w:pPr>
        <w:spacing w:after="0"/>
        <w:ind w:left="0"/>
        <w:jc w:val="both"/>
      </w:pPr>
      <w:r>
        <w:drawing>
          <wp:inline distT="0" distB="0" distL="0" distR="0">
            <wp:extent cx="7810500" cy="520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0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"/>
    <w:p>
      <w:pPr>
        <w:spacing w:after="0"/>
        <w:ind w:left="0"/>
        <w:jc w:val="both"/>
      </w:pPr>
      <w:r>
        <w:drawing>
          <wp:inline distT="0" distB="0" distL="0" distR="0">
            <wp:extent cx="6477000" cy="243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4770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Шекараның жалпы аумағы – 244,33 гектар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Шекараның ұзындығы – 7991,08 метр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III cессия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Канатов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Атырау қаласы 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Джаумбаев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Атырау қаласының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Уразбаев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қаласы әкімдігінің 2021 жылғы 23 ақпандағы № 504 мен Атырау қаласы Мәслихатының 2021 жылғы 18 ақпандағы № 21 бірлескен қаулысы мен шешіміне 2 қосымша</w:t>
            </w:r>
          </w:p>
        </w:tc>
      </w:tr>
    </w:tbl>
    <w:bookmarkStart w:name="z2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Атырау қаласы Дамбы ауылдық округі Амангелді ауылының шекарасы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"/>
    <w:p>
      <w:pPr>
        <w:spacing w:after="0"/>
        <w:ind w:left="0"/>
        <w:jc w:val="both"/>
      </w:pPr>
      <w:r>
        <w:drawing>
          <wp:inline distT="0" distB="0" distL="0" distR="0">
            <wp:extent cx="7810500" cy="525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5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"/>
    <w:p>
      <w:pPr>
        <w:spacing w:after="0"/>
        <w:ind w:left="0"/>
        <w:jc w:val="both"/>
      </w:pPr>
      <w:r>
        <w:drawing>
          <wp:inline distT="0" distB="0" distL="0" distR="0">
            <wp:extent cx="5143500" cy="191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191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Шекараның жалпы аумағы – 233,78 гектар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Шекараның ұзындығы – 6794,39 метр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III cессия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Канатов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Атырау қаласы Мәслихатының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Джаумбаев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Атырау қаласының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Уразбаев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қаласы әкімдігінің 2021 жылғы 23 ақпандағы № 504 мен Атырау қаласы Мәслихатының 2021 жылғы 18 ақпандағы № 21 бірлескен қаулысы мен шешіміне 3 қосымша</w:t>
            </w:r>
          </w:p>
        </w:tc>
      </w:tr>
    </w:tbl>
    <w:bookmarkStart w:name="z3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Атырау қаласы Қайыршақты ауылдық округі Бесікті ауылының шекарасы</w:t>
      </w:r>
    </w:p>
    <w:bookmarkEnd w:id="17"/>
    <w:bookmarkStart w:name="z3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"/>
    <w:p>
      <w:pPr>
        <w:spacing w:after="0"/>
        <w:ind w:left="0"/>
        <w:jc w:val="both"/>
      </w:pPr>
      <w:r>
        <w:drawing>
          <wp:inline distT="0" distB="0" distL="0" distR="0">
            <wp:extent cx="7810500" cy="519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9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"/>
    <w:p>
      <w:pPr>
        <w:spacing w:after="0"/>
        <w:ind w:left="0"/>
        <w:jc w:val="both"/>
      </w:pPr>
      <w:r>
        <w:drawing>
          <wp:inline distT="0" distB="0" distL="0" distR="0">
            <wp:extent cx="5676900" cy="226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76900" cy="226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Шекараның жалпы аумағы – 290,61 гектар</w:t>
      </w:r>
    </w:p>
    <w:bookmarkEnd w:id="20"/>
    <w:bookmarkStart w:name="z3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Шекараның ұзындығы – 9526,62 метр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III cессия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Канатов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Атырау қаласы 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Джаумбаев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Атырау қаласының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Уразбаев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