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1a4a" w14:textId="0d71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субсидияланатын пестицидтердің, биоагенттердің (энтомофагтардың) тізбесін және пестицидтердің, биоагенттердің (энтомофагтардың) 1 литріне (килограмына, грамына, данасына) арналған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2021 жылғы 12 қазандағы № 229 қаулысы. Қазақстан Республикасының Әділет министрлігінде 2021 жылғы 20 қазанда № 24833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бұйрығымен (Нормативтік құқықтық актілерді мемлекеттік тіркеу тізілімінде № 20209 болып тіркелген) бекітілген Өсімдік шаруашылығы өнімінің шығымдылығы мен сапасын арттыруды субсидиялау қағидаларының 5-тармағы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субсидияланатын пестицидтердің, биоагенттердің (энтомофагтардың) тізбесі және пестицидтердің, биоагенттердің (энтомофагтардың) 1 литріне (килограмына, грамына, данасына) арналған субсидиялар нормалары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Қ.Е.Нұрлыбаевқа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әкімідігінің 2021 жылғы 12 қазандағы № 229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субсидияланатын пестицидтердің, биоагенттердің (энтомофагтардың) тізбесі және пестицидтердің, биоагенттердің (энтомофагтардың) 1 литріне (килограмына, грамына, данасына) арналған субсидиялар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5408"/>
        <w:gridCol w:w="1700"/>
        <w:gridCol w:w="3634"/>
      </w:tblGrid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өлшемі (литр, килограмм)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1 литріне (килограмына)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2,4-Д диметиламинды тұз, 720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сулы концентрат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диметиламинды тұз, 722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cулы ерітінді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диметиламинды тұз, 860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cулы ерітінді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дикамбасы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дихлорфеноксисірке қышқылы 2-этилгексилді эфирі түріндегі, 905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дихлорфеноксисірке қышқылы 2-этилгексилді эфирі түріндегі, 600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1 128,6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дихлорфеноксисірке қышқылы, 344 грамм/литр + дикамба, 120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cулы ерітінді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2-этилгексилді эфирі 2,4-Д қышқылы, 552 грамм/литр + дикамба, 60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күрделі 2-этилгексилді эфирі,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суспензионды эмульсия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2-этилгексилді эфирі, 500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2-этилгексилді эфирі, 850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ЭФИР КОРСО, эмульгияланатын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2-этилгексилді эфирі, 905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клопиралидты, 500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 түріндегі 2-этилгексилді эфирі, 300 грамм/литр + флорасулам, 3,7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суспензионды эмульсия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2-этилгексилді эфирі, 420 грамм/литр + 2-этилгексилді эфир дикамба қышқылы, 60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2-этилгексилді эфирі, 564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2-этилгексилді эфирі, 564 грамм/литр + метсульфурон - метил, 600 грамм /килограмм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 бинарлы қаптама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 түріндегі 2-этилгексилді эфирі, 564 грамм/литр + триасульфурон, 750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 бинарлы қаптама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2-этилгексилді эфирі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2-этилгексилді эфирі, 950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коллоидты ерітінді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 түріндегі диметиламинды тұзы, 344 грамм/литр + дикамба қышқылы түріндегі диметиламинды тұзы, 120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cулы ерітінді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амин тұздарының қоспалары, 550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сулы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клопиралид, 40 грамм/литр түріндегі күрделі 2-этилгексилді эфирі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қышқылы, диметиламинды түріндегі, калийлі және натрийлы тұздары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азимсульфурон, 500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сулы-дисперленген түйіршіктер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128 928,5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глифосат, 757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сулы-дисперленген түйіршіктер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ФЕЛИКС, 757 %,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cулы ерітінді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аминопиралид, 300 грамм /килограмм + флорасулам, 150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калийлі тұзы, 12,5%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cулы ерітінді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бентазон, 480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cулы ерітінді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галаксифоп - Р - метил, 108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галоксифоп - п - метил, 104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эмульсия концентраты.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3 573,5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галоксифоп - п - метил, 240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глифосат, 360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*ПАССАТ, cулы ерітінді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глифосат, 450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cулы ерітінді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глифосат, 480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cулы ерітінді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глифосат, 500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cулы ерітінді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1 235,5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*УРАГАН ФОРТЕ 500, cулы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тұзы түріндегі глифосат қышқылы, 600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cулы ерітінді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*ЖОЙКЫН МЕГА, 60% cулы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глифосат, 540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cулы ерітінді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1 024,1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54%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глифосат, 750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cулы ерітінді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қышқылы, 22,2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cулы ерітінді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дикамба, 124 грамм/литр + 2,4-Д, 357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cулы ерітінді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дикамба, 480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cулы ерітінді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МОНОМАКС, cулы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дикамба, 540 грамм/килограмм + метсульфурон - метил, 28 грамм/килограмм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дикамба, 659 грамм/килограмм + триасульфурон, 41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дикват, 200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cулы ерітінді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диметенамид, 720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диметиламинды тұз 2,4-Д, 357 грамм/литр + дикамба, 124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cулы ерітінді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диметиламинды тұз МЦПА, 750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суда еритін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имазамокс, 33 грамм/литр + имазапир, 15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–ЛАЙТНИНГ, 4,8 % суда еритін концентрат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имазамокс, 16,5 грамм/литр + имазапир, 7,5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ПЛЮС, 2,4 % суда еритін концентрат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3 069,7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имазамокс, 40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cулы ерітінді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имазапир, 250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 ерітіндісі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СУПЕР, 25%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АРСЕНАЛ, 25%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имазетапир, 100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сулы концентрат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имазетапир, 450 грамм/килограмм + хлоримурон - этил, 150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 /килограмм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йодосульфурон - метил - натрия, 25 грамм/литр + амидосульфурон, 100 грамм/литр + мефенпир - диэтил - антидот 250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10 036,9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клетодим, 120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клетодим, 150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клетодим, 116,2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клетодим, 130 грамм/литр + галоксифоп - п - метил, 80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клетодим, 240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клодинафоп - пропаргил, 240 грамм/литр + клоквинтоцет - мексил (антидот), 60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клодинафоп - пропаргил, 80 грамм/литр + клоксинтоцет - мексил, 20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клопиралид, 100 грамм/литр + флуроксипир, 15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коллоидты ерітінді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клопиралид, 300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cулы ерітінді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клопиралид, 750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сулы-дисперленген түйіршіктер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САМУРАЙ СУПЕР,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75 грамм/литр + никосульфурон, 30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метазахлор, 375 грамм/литр + имазамокс, 25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суспензиясы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4 709,8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метолахлор, 960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метрибузин, 250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коллоидты ерітінді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метрибузин, 270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наноэмульсиясы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метрибузин, 600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суспензиясы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метрибузин, 700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сулы-дисперленген түйіршіктер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6 859,5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 - метил, 125 грамм/килограмм + трибенурон - метил, 625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ПЛУГГЕР, сулы-дисперленген түйіршіктер 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20 089,2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 - метил, 300 грамм/килограмм + трибенурон - метил, 450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 - метил, 391 грамм/килограмм + трибенурон - метил, 261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сулы-дисперленген түйіршіктер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36 160,5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 - метил, 600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никосульфурон, 600 грамм/килограмм + тифенсульфурон - метил, 150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 /килограмм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оксифлуорфен, 240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пендиметалин, 330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пендиметалин, 350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пеноксулам, 25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пиноксаден, 45 грамм/литр + клоквинтоцет - мексил (антидот), 11,25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пиноксаден, 50 грамм/литр + клоквинтоцет - мексил (антидот), 12,5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пироксулам, 45 грамм/литр + клоквинтоцет - мексил - антидот, 90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МЕРИТ 45, майлы дисперсия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прометрин, 500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суспензионды концентрат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просульфокарб, 800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просульфурон, 750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римсульфурон, 250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28 462,5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құрғақ сұйық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римсульфурон, 500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- метолахлор, 312,5 грамм/литр + тербутилазин, 187,5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суспензиясы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- метолахлор, 960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3 520,5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тифенсульфурон-метил, 680 грамм/килограмм + метсульфурон-метил, 70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сұйық суспензиясы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тифенсульфурон - метил, 545 грамм/килограмм + метсульфурон - метил, 164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тифенсульфурон - метил, 750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сулы-дисперленген түйіршіктер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51 742,0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 - метил, 563 грамм/килограмм + флорасулам, 187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сулы-дисперленген түйіршіктер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МОСКИТ ПРЕМИУМ,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 - метил, 750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құрғақ сұйық суспензиясы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ГАЛЛАНТНЫЙ, 75% құрғақ сұйық суспензиясы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құрғақ сұйық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сұйық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100 грамм/литр + клоквинтоцет - мексил (антидот), 27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феноксапрон - п - этил, 69 грамм/литр + мефенпир - диэтил (антидот), 75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прапаргил,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майлы-сулы эмульсия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100 грамм/литр + мефенпир - диэтил (антидот), 27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2 882,5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п-этил, 100 грамм/литр + фенхлоразол - этил (антидот), 27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110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120 грамм/литр + мефенпир - диэтил (антидот), 33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п-этил, 120 грамм/литр + фенклоразол - этил (антидот), 60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12 %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140 грамм/литр + клохинтоцет-мексил (антидот), 47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п-этил, 140 грамм/литр + клодинафоп - пропаргил, 90 грамм/литр + клоквинтоцет - мексил, 60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140 грамм/литр + клоквинтоцет - мексил (антидот), 40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140 грамм/литр + клоквинтоцет - мексил (антидот), 50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п-этил, 140 грамм/литр + фенклоразол - этил (антидот), 35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69 грамм/литр + клоквинтоцет - мексил - антидот, 34,5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69 грамм/литр + клоквинтоцет - мексил - антидот, 35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п-этил, 70 грамм/литр + клоквинтоцет - мексил (антидот), 40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ЛАСТИК ЭКСТРА, эмульсия концентраты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диэтил, 30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40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микрокапсулалы эмульсия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п-этил, 90 грамм/литр + клодинафоп - пропаргил, 45 грамм/литр + клоквинтоцет - мексил (антидот), 34,5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ПЕГАС, 13,5% эмульсия концентраты 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4 170,1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ФОКСТРОТ ЭКСТРА, 13,5%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флуроксипир, 250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флуроксипир, 333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флуроксипир, 350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 - метил - натрия, 1,0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хизалофоп - п - тефурил, 40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2 282,5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ХИЛЕР, майлы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хизалофоп - п - этил, 125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хизалофоп - п - этил, 250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хизалофоп - п - этил, 50 грамм/литр + имазамокс, 38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хизалофоп - п - этил, 60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хлоридазон, 520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ПИРАМИН-ТУРБО, 52% концентрат суспензиясы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хлорсульфурон, 333,75 грамм/килограмм + метсульфурон - метил, 333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циклоксидим, 100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этаметсульфурон - метил, 750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сулы-дисперленген түйіршіктер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88 221,5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этофумезат, 110 грамм/литр + десмедифам, 70 грамм/литр + фенмедифам, 90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этофумезат, 112 грамм/литр + десмедифам, 71 грамм/литр + фенмедифам, 91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этофумезат, 126 грамм/литр + фенмедифам, 63 грамм/литр + десмедифам, 21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трифлусульфурон - метил, 750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трифлусульфурон - метил, 500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 түріндегі күрделі эфир, 510 грамм/литр + флуроксипир, 90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күрделі эфир, 410 грамм/литр + флорасулам, 5 грамм/литр + флуроксопир, 50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 түріндегі күрделі 2-этилгексилді эфир, 410 грамм/литр + флорасулам, 7,4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 - метил, 670 грамм/килограмм + тифенсульфурон - метил, 80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хизалафоп - п - тефурил, 120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дикамба, 480 грамм/килограмм + трибенурон - метил, 120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дикват, 150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cулы ерітінді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 түріндегі күрделі 2-этилгексилді эфир, 350 грамм/литр + флорасулам, 7,4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суспензионды эмульсия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90 грамм/литр + мефенпир - диэтил, 44 грамм/литр (антидот)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 қышқылы, 500 грамм/литр + дикват, 35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cулы ерітінді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квинклорак, 250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суспензиясы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аминтұзы, 960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суда еритін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клетодим, 360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тидиазурон, 360 грамм/литр + диурон, 180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АВГУРОН ЭКСТРА, суспензионды концентрат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тұзының глифосаты, 888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имазамокс, 35 грамм/литр + квинмерак, 250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суспензиясы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глифосат, 770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сулы-дисперленген түйіршіктер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100 грамм/литр + клоквинтоцет - мексил, 30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100 грамм/литр + фенклоразол - этил (антидот), 50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метамитрон, 700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сулы-суспензионды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имазамокс, 38 грамм/литр + хлоримурон - этил, 12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десмедифам, 110 грамм/литр + фенмедифам, 110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2- этилгексилді эфир, 452,42 грамм/литр + флорасулам, 6,25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суспензионды эмульсия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 түріндегі күрделі 2- этилгексилді эфир, 300 грамм/литр + флорасулам, 6,25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суспензионды эмульсия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түріндегі диметиламинды тұзы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570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 қышқылы, 750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cулы ерітінді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1 948,5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АГРОКСОН,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бентазон, 480 грамм/литр + имазамокс, 23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глюфосинаты, 200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cулы ерітінді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дикамба, 220 грамм/литр + никосульфурон, 50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бентазон, 480 грамм/литр + имазамокс, 22,4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имазамокс, 120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 қышқылы түріндегі калийлі және натрийлы тұздар қоспалары, 300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 - метил, 500 грамм/килограмм + тифенсульфурон - метил, 250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410 грамм/килограмм + тифенсульфурон - метил, 140 грамм/килограмм + флорасулам, 200 грамм /килограмм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десмедифам, 100 грамм/литр + фенмедифам, 100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480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суспензионды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 - метил, 375 грамм/килограмм + тифенсульфурон - метил, 375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 түріндегі 2-этилгексилді эфирі, 960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дихлорфеноксисірке қышқылы, 540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суспензионды эмульсия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200 грамм/литр + клоквинтоцет - мексил (антидот), 40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140 грамм/литр + клоквинтоцет - мексил (антидот), 70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клопиралид, 500 грамм/литр + амидосульфурон, 250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cулы ерітінді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 - метил, 500 грамм/килограмм + амидосульфурон, 250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 - метил, 450 грамм/килограмм + амидосульфурон, 210 грамм/килограмм + флорасулам, 90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 - метил, 50 грамм /килограмм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170 грамм/литр + клодинафоп - прапаргил, 48,5 грамм/литр + клоквинтоцет - 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имазамокс, 700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имазамокс, 330 грамм/килограмм + имазапир, 150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клетодим, 137 грамм/литр + хизалафоп - п - этил, 73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флуазифоп - п - бутил, 150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80 грамм/литр + тиенкарбазон - метил, 7,5 грамм/литр + мефенпир - диэтил (антидот), 30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метазахлор, 400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концентрат суспензиясы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бромоксинил, 200 грамм/литр + МЦПА, 200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 натрийлы тұздар түріндегі, 700 грамм /килограмм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грамм/литр (2,4-Д этилгексилді эфир, 470 грамм/литр) + 2,4-Д қышқылы, 160 грамм/литр (диметилалкил-аминды тұз)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120 грамм/литр + клоквинтоцет - мексил (антидот), 23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5 грамм/литр + 2,4-Д-2-этилгексил, 430 грамм/литр + мефенпир - диэтил (антидот), 25 грамм/литр)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майлы дисперсия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мепикват - хлорид, 50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ПИКВАТ, 5 % cулы ерітінді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пеноксулам, 13,33 грамм/литр +цигалофоп - бутил, 100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 /килограмм + никосульфурон, 92 грамм /килограмм, дикамба кислоты, 550 грамм /килограмм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+ 2,4-Д аз ұшатын эфирлер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клопирадид, 267 грамм/литр + пиклорама, 67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cулы ерітінді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квизалофоп - п - тефурил, 40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мезосульфурон, 30 грамм /килограмм + йодосульфурон - метил - натрий, 6 грамм /килограмм + мефенпир – диэтил (антидот), 90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суланатын ұнтақ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күрделі 2-этилгексилді эфирі,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 түріндегі күрделі 2-этилгексилді эфирі, 410 грамм/литр + флорасулам, 15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биспирибак натрия, 400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суспензионды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90 грамм/литр + клодинафоп - пропаргил, 60 грамм/литр + клоквинтосет - мексил (антидот), 60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150 грамм/литр + никосульфурон, 60 грамм/литр + тифенсульфурон - метил, 11,25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майлы дисперсия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никосульфурон, 750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150 грамм/килограмм + трибенурон - метил, 48 грамм /килограмм + флорасулам, 16 грамм /килограмм + клоквинтоцет - мексил (антидот), 37,5 грамм /килограмм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суланатын ұнтақ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глифосат, 240 грамм/литр + 2,4-Д қышқылы, 160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суда еритін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кломазон, 480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 - метил, 50 грамм /килограмм + МЦПА, 680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БРАНДЕР, суланатын ұнтақ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бромоксинил, 100 грамм/литр + 2,4-Д қышқылы түріндегі күрделі эфир, 500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 түріндегі күрделі 2- этилгексилді эфир, 452,42 грамм/литр + флорасулам, 6,25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суспензионды эмульсия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100 грамм/литр + фенхлоразол - этил (антидот), 30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флукарбазон, 700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 - метил, 261 грамм /килограмм + метсульфурон - метил, 391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бентазон, 300 грамм/литр + хизалофоп - п - этил, 45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коллоидты ерітінді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никосульфурон, 60 грамм/литр + флорсулам, 3,6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 түріндегі күрделі эфир + карфентразон - этил, 20 грамм/литр + флуросипир, 40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 түріндегі аз ұшатын эфирлер, 500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қышқылы, 88,5 грамм/литр + пиклорама қышқылы, 8,5 грамм/литр + клопиралида қышқылы, 177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ГОРЧАК, сулы-гликоль ерітіндісі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200 грамм/литр + тебуконазол, 200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коллоидты ерітінді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400, концентрат коллоидты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концентрат коллоидты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коллоидты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250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ПРОПИКОН, эмульсия концентраты 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тиофанат - метил, 310 грамм/литр + эпоксиконазол, 187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суспензиясы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500 грамм/литр + карбендазим, 50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суспензиясы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спироксамин, 224 грамм/литр + тебуконазол, 148 грамм/литр + протиоканазол, 53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флутриафол, 250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суспензионды концентрат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азоксистробин, 200 грамм/литр + ципроконазол, 80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суспензиясы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250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3 560,5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пираклостробин, 200 грамм/литр + пропиконазол, 100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флутриафол, 500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суспензиясы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225 грамм/литр + флутриафол, 75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пираклостробин, 62,5 грамм/литр + эпоксиконазол, 62,5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АБАКУС, 12,5 % суспензионды эмульсия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2 872,2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250 грамм/литр + ципроконазол, 80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4 379,5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300 грамм/литр + тебуконазол, 200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пираклостробин, 200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азоксистробин, 240 грамм/литр + эпоксиконазол, 160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суспензионды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спироксамин, 250 грамм/литр + тебуконазол, 167 грамм/литр + триадименол, 43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азоксистробин, 90 грамм/литр + тебуконазол, 317 грамм/литр + флутриафол, 93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суспензиясы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пираклостробин, 97 грамм/литр + тебуконазол, 400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суспензиясы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тиофанат - метил, 250 грамм/литр + тебуконазол, 167 грамм/литр + триадименол, 43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суспензиясы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381 грамм/литр + флутриафол, 117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суспензиясы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337 грамм/литр + флутриафол, 78 грамм/литр + клотианидин, 73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суспензиясы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протиоконазол, 80 грамм/литр + тебуконазол, 160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флуоксастробин, 180 грамм/литр + тебуконазол, 250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суспензионды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230 грамм/литр + пираклостробин, 115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суспензиясы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ципроканазол, 300 грамм/литр + тебуканазол, 40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флутриафол, 200 грамм/литр + тиофанат - метил, 300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суспензиясы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флутриафол, 200 грамм/литр + тиофанат - метил, 200 грамм/литр + металаксил, 100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концентрат суспензиясы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протиоконазол, 210 грамм/литр + тебуконазол, 210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суспензиясы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пираклостробин, 133 грамм/литр + эпоксиконазол, 50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суспензионды эмульсия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125 грамм/литр + азоксистробин, 100 грамм/литр + ципроконазол, 30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390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коллоидты ерітінді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125 грамм/литр + триадимефон, 100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карбендазим, 500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суспензионды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хлороталонил, 500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суспензионды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эпоксиконазол, 41,6 грамм/литр + пираклостробин, 66,6 грамм/литр + флуксапироксад, 41,6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грамм/литр + пираклостробин, 150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флокумафен, 0,05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фостиазат, 100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 - цигалотрин, 50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ЛАМЕКС, микрокапсулалы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- цигалотрин, 100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сулы концентрат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КОЛОРАДО,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НУПРИД 200,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150 грамм/литр + лямбда - цигалотрин, 50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грамм/литр + бета - цифлутрин, 90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суспензиясы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хлорпирифос, 400 грамм/литр + бифентрин, 20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малатиона, 570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**ФУФАНОН, 57%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абамектин, 36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200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суспензионды концентрат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майлы-сулы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 - циперметрин, 125 грамм/литр + имидаклоприд, 100 грамм/литр + клотианидин, 50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суспензионды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 - циперметрин, 80 грамм/литр + дифлубензурон, 96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АЛЬФАМИЛИН, 17,6% суспензионды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 - цигалотрин, 106 грамм/литр + ацетамиприд, 115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сулы-суспензионды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суспензиясы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6 852,5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ГЕРКУЛЕС, 48%,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циперметрин, 100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циперметрин, 250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индоксакарб, 150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 - метил, 500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тиаклоприд, 240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дельтаметрин, 100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метомил, 250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хлорантранилипрол, 200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суспензиясы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 - циперметрин, 100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майлы –сулы суспензионды концентрат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суспензиясы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57 грамм/литр + имидаклоприд, 210 грамм/литр + лямбда - цигалотрин, 105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суспензиясы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 - цигалотрин, 106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суспензионды концентрат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абамектин, 18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 /килограмм + луфенурон, 400 грамм /килограмм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ПРОКЛЭИМ ФИТ 450, суда еритін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суспензиясы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грамм/литр + гамма - цигалотрин, 6,4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диафентиурон, 500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концентрат суспензиясы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750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профенофос, 300 грамм/литр + лямбда - цигалотрин, 15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абамектин, 36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 /килограмм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ГРИНДА,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300 грамм /килограмм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 /килограмм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 - цигалатрин, 150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суспензионды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300 грамм/литр + бета - циперметрин, 40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200 грамм/литр + альфа - циперметрин, 120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суспензиясы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хлорпирифос, 500 грамм/литр + циперметрин, 50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гекситиазокс, 100 грамм /килограмм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10% еритін ұнтақ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эсфенвалерат, 50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3 760,5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пропаргит, 570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сулы эмульсия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клотианидин, 145 грамм/литр + лямбда - цигалотрин, 135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суспензионды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гамма - цигалотрин, 60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микрокапсулалы суспензия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микрокапсулалы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тефлубензурон, 150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суспензионды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хлорпирифос, 500 грамм/литр + циперметрин, 50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фенитротион, 500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50%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спиромезифен, 228,6 грамм/литр + абамектин, 11,4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суспензиясы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тиаклоприд, 100 грамм/литр + дельтаметрин, 10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метафлумизон, 240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суспензиясы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спиротетрамат, 120 грамм/литр + имидаклоприд, 120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суспензиясы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 - циперметрин, 100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сулы суспензия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луфенурон, 50 грамм/литр 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грамм/литр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сулы-дисперленген түйіршіктер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азидирахтин, 0,3%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ГРЕЕН ГОЛД, 0,3% майлы эмульсия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 кемінде 45 миллиард өміршең споралар/грамм, биологиялық белсенділік 1500 белсенділік бірлігі (ББ)/грамм, экзотоксиннің құрамы 0,6-0,8% (споралы-кристалды кешен және син-экзотоксин Вacillus thurinqiensis, variant Тhurinqiensis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БИТОКСИБАЦИЛЛИН, құрғақ ұнтақ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809,6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қолданыстың екі бағыты бойынша мемлекеттік тіркелімдегі гербицид және десикант ретінде қолдануға рұқсат етілген препараттар;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қолданыстың екі бағыты бойынша мемлекеттік тіркелімдегі, инсектицид және сол сияқты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қамбалардағы, ауыл шаруашылығы тауар өндірушілерінің қоймаларындағы зиянкестермен күресуге пайдалануға рұқсат етілген препараттар;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қолданыстың екі бағыты бойынша мемлекеттік тіркелімдегі, инсектицид және сол сияқты қамбалардағы зинкестерге, астық өнімдерін өндіру жүйелеріндегі қамбалардың зиянкестеріне қарсы қолдануға рұқсат етілген препараттар;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қолданыстың үш бағыты бойынша мемлекеттік тіркелімдегі, инсектицид және сол сияқты қамбалардағы зинкестерге, ауыл шаруашылығы тауар өндірушілерінің қоймаларындағы және астық өнімдерін өндіру жүйесіндегі қамбалардың зиянкестеріне қарсы қолдануға рұқсат етілген препараттар;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қолданыстың екі бағыты бойынша мемлекеттік тіркелімдегі, инсектицид және сол сияқты фунгицид есебінде де қолдануға рұқсат етілген препараттар;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қолданыстың екі бағыты бойынша мемлекеттік тіркелімдегі, инсектицид және сол сияқты дақылдарды егер алды өңдеуге пайдалануға рұқсат етілген препараттар.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