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9d8a55" w14:textId="99d8a5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2021 жылға тыңайтқыштардың (органикалық тыңайтқыштарды қоспағанда) субсидияланатын түрлерінің тізбесі және сатушыдан сатып алынған тыңайтқыштардың 1 тоннасына (литріне, килограмына) арналған субсидиялар нормаларын бекіту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Атырау облысы әкімдігінің 2021 жылғы 22 сәуірдегі № 107 қаулысы. Атырау облысының Әділет департаментінде 2021 жылғы 23 сәуірде № 4939 болып тіркелді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Республикасындағы жергілікті мемлекеттік басқару және өзін-өзі басқару туралы" Қазақстан Республикасының 2001 жылғы 23 қаңтардағы Заңының </w:t>
      </w:r>
      <w:r>
        <w:rPr>
          <w:rFonts w:ascii="Times New Roman"/>
          <w:b w:val="false"/>
          <w:i w:val="false"/>
          <w:color w:val="000000"/>
          <w:sz w:val="28"/>
        </w:rPr>
        <w:t>27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37-баптарына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"Өсімдік шаруашылығы өнімінің шығымдылығы мен сапасын арттыруды субсидиялау қағидаларын бекіту туралы" Қазақстан Республикасы Ауыл шаруашылығы министрінің 2020 жылғы 30 наурыздағы № 107 бұйрығымен (Нормативтік құқықтық актілерді мемлекеттік тіркеу тізілімінде № 20209 болып тіркелген) бекітілген Өсімдік шаруашылығы өнімінің шығымдылығы мен сапасын арттыруды субсидиялау қағидаларының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63-тармақтарына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Атырау облысының әкімдігі ҚАУЛЫ ЕТЕДІ: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Осы қаулының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2021 жылға тыңайтқыштардың (органикалық тыңайтқыштарды қоспағанда) субсидияланатын түрлерінің тізбесі және сатушыдан сатып алынған тыңайтқыштардың 1 тоннасына (литріне, килограмына) арналған субсидиялар нормалары бекітілсін.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қаулының орындалуын бақылау Атырау облысы әкімінің орынбасары Қ.Е. Нұрлыбаевқа жүктелсін.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 әділет органдарында мемлекеттік тіркелген күннен бастап күшіне енеді және ол алғашқы ресми жарияланған күнінен бастап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Атырау облысының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Досмухамбетов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Атырау облысы әкімідігінің 2021 жылғы 22 сәуірдегі № 107 қаулысына қосымша</w:t>
            </w:r>
          </w:p>
        </w:tc>
      </w:tr>
    </w:tbl>
    <w:bookmarkStart w:name="z10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тыңайтқыштардың (органикалық тыңайтқыштарды қоспағанда) субсидияланатын түрлерінің тізбесі және сатушыдан сатып алынған тыңайтқыштардың 1 тоннасына (литріне, килограмына) арналған субсидиялар нормалары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75"/>
        <w:gridCol w:w="3783"/>
        <w:gridCol w:w="6459"/>
        <w:gridCol w:w="107"/>
        <w:gridCol w:w="1376"/>
      </w:tblGrid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№ 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Cубсидияланатын тыңайтқыштардың түрлері</w:t>
            </w:r>
          </w:p>
        </w:tc>
        <w:tc>
          <w:tcPr>
            <w:tcW w:w="6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Тыңайтқыштардың құрамындағы әсерлі заттар мөлшері, %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Өлшем бірлігі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Cубсидия нормаcы, тенге/тонна, литр, кг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Азотты тыңайтқыштар</w:t>
            </w:r>
          </w:p>
        </w:tc>
      </w:tr>
      <w:tr>
        <w:trPr>
          <w:trHeight w:val="30" w:hRule="atLeast"/>
        </w:trPr>
        <w:tc>
          <w:tcPr>
            <w:tcW w:w="5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Аммиак селитрасы</w:t>
            </w:r>
          </w:p>
        </w:tc>
        <w:tc>
          <w:tcPr>
            <w:tcW w:w="6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- 34,4</w:t>
            </w:r>
          </w:p>
        </w:tc>
        <w:tc>
          <w:tcPr>
            <w:tcW w:w="1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137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36 500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Аммиак селитрасы, Б маркасы</w:t>
            </w:r>
          </w:p>
        </w:tc>
        <w:tc>
          <w:tcPr>
            <w:tcW w:w="6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- 34,4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" w:id="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Сұйық аммоний нитраты,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 маркасы </w:t>
            </w:r>
          </w:p>
          <w:bookmarkEnd w:id="5"/>
        </w:tc>
        <w:tc>
          <w:tcPr>
            <w:tcW w:w="6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NH4NO3-52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236 607,0</w:t>
            </w:r>
          </w:p>
        </w:tc>
      </w:tr>
      <w:tr>
        <w:trPr>
          <w:trHeight w:val="30" w:hRule="atLeast"/>
        </w:trPr>
        <w:tc>
          <w:tcPr>
            <w:tcW w:w="5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Аммоний сульфаты</w:t>
            </w:r>
          </w:p>
        </w:tc>
        <w:tc>
          <w:tcPr>
            <w:tcW w:w="6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N-21, S-24</w:t>
            </w:r>
          </w:p>
        </w:tc>
        <w:tc>
          <w:tcPr>
            <w:tcW w:w="1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137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32 500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Түйіршіктелген аммоний сульфаты </w:t>
            </w:r>
          </w:p>
        </w:tc>
        <w:tc>
          <w:tcPr>
            <w:tcW w:w="6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N-21, S-24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Кристалды аммоний сульфаты</w:t>
            </w:r>
          </w:p>
        </w:tc>
        <w:tc>
          <w:tcPr>
            <w:tcW w:w="6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N-21, S-24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Түйіршіктелген аммоний сульфаты минералды тыңайтқышы В маркасы</w:t>
            </w:r>
          </w:p>
        </w:tc>
        <w:tc>
          <w:tcPr>
            <w:tcW w:w="6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N-21, S-24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Аммоний сульфаты, SiB маркасы (модифицияланған минералдық тыңайтқыш)</w:t>
            </w:r>
          </w:p>
        </w:tc>
        <w:tc>
          <w:tcPr>
            <w:tcW w:w="6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N-21, S-24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Аммоний сульфаты +BMZ</w:t>
            </w:r>
          </w:p>
        </w:tc>
        <w:tc>
          <w:tcPr>
            <w:tcW w:w="6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N-21, S-24, B-0,018, Mn-0,030, Zn-0,060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Аммоний сульфаты 21%N+24%S</w:t>
            </w:r>
          </w:p>
        </w:tc>
        <w:tc>
          <w:tcPr>
            <w:tcW w:w="6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N-21, S-24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7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Карбамид</w:t>
            </w:r>
          </w:p>
        </w:tc>
        <w:tc>
          <w:tcPr>
            <w:tcW w:w="6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- 46,2</w:t>
            </w:r>
          </w:p>
        </w:tc>
        <w:tc>
          <w:tcPr>
            <w:tcW w:w="1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137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50 500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- 46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Карбамид Б маркасы</w:t>
            </w:r>
          </w:p>
        </w:tc>
        <w:tc>
          <w:tcPr>
            <w:tcW w:w="6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- 46,2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- 46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Карбамид, SiB маркасы (модифицияланған минералдық тыңайтқыш)</w:t>
            </w:r>
          </w:p>
        </w:tc>
        <w:tc>
          <w:tcPr>
            <w:tcW w:w="6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- 46,2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Карбамид+BCMZ</w:t>
            </w:r>
          </w:p>
        </w:tc>
        <w:tc>
          <w:tcPr>
            <w:tcW w:w="6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N-46,2, B-0,02, Cu-0,03, Mn-0,030, Zn-0,060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Карбамид ЮТЕК</w:t>
            </w:r>
          </w:p>
        </w:tc>
        <w:tc>
          <w:tcPr>
            <w:tcW w:w="6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N-46,2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Сұйық тыңайтқыш КАС+</w:t>
            </w:r>
          </w:p>
        </w:tc>
        <w:tc>
          <w:tcPr>
            <w:tcW w:w="6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N-28-34, K2O-0,052, SO3-0,046, Fe-0,04</w:t>
            </w:r>
          </w:p>
        </w:tc>
        <w:tc>
          <w:tcPr>
            <w:tcW w:w="1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137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"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Азотты сұйық тыңайтқыш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КАС-32 маркасы</w:t>
            </w:r>
          </w:p>
          <w:bookmarkEnd w:id="6"/>
        </w:tc>
        <w:tc>
          <w:tcPr>
            <w:tcW w:w="6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- 32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"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Сұйық азотты тыңайтқыш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КАС-32 маркасы</w:t>
            </w:r>
          </w:p>
          <w:bookmarkEnd w:id="7"/>
        </w:tc>
        <w:tc>
          <w:tcPr>
            <w:tcW w:w="6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- 32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"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Сұйық азотты тыңайтқыш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(КАС)</w:t>
            </w:r>
          </w:p>
          <w:bookmarkEnd w:id="8"/>
        </w:tc>
        <w:tc>
          <w:tcPr>
            <w:tcW w:w="6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аммонийлі -а.е. 6,8, N нитратты - а.е. 6,8, N амидті - а.е. 13,5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"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Азотты сұйық тыңайтқыш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(КАС)</w:t>
            </w:r>
          </w:p>
          <w:bookmarkEnd w:id="9"/>
        </w:tc>
        <w:tc>
          <w:tcPr>
            <w:tcW w:w="6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Сұйық азотты тыңайтқыш </w:t>
            </w:r>
          </w:p>
        </w:tc>
        <w:tc>
          <w:tcPr>
            <w:tcW w:w="6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Сұйық тыңайтқыш "КАС-PS"</w:t>
            </w:r>
          </w:p>
        </w:tc>
        <w:tc>
          <w:tcPr>
            <w:tcW w:w="6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N-31, Р-1, S-1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Кешенді тыңайтқыш КАС С</w:t>
            </w:r>
          </w:p>
        </w:tc>
        <w:tc>
          <w:tcPr>
            <w:tcW w:w="6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- 26,10, S - 2,16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Фосфорлы тыңайтқыштар</w:t>
            </w:r>
          </w:p>
        </w:tc>
      </w:tr>
      <w:tr>
        <w:trPr>
          <w:trHeight w:val="30" w:hRule="atLeast"/>
        </w:trPr>
        <w:tc>
          <w:tcPr>
            <w:tcW w:w="5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7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Суперфосфат минералдық тыңайтқышы "Б" маркасы</w:t>
            </w:r>
          </w:p>
        </w:tc>
        <w:tc>
          <w:tcPr>
            <w:tcW w:w="6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P2О5-15, К2О-5</w:t>
            </w:r>
          </w:p>
        </w:tc>
        <w:tc>
          <w:tcPr>
            <w:tcW w:w="1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137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17 531,3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P2О5 -15, К2О -2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Микроэлементтермен байытылған ұнтақ күйіндегі суперфосфат</w:t>
            </w:r>
          </w:p>
        </w:tc>
        <w:tc>
          <w:tcPr>
            <w:tcW w:w="6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P2О5-21,5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Шилісай кен орнының фосфорит ұны мен концентраты</w:t>
            </w:r>
          </w:p>
        </w:tc>
        <w:tc>
          <w:tcPr>
            <w:tcW w:w="6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P2О5-17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12 366,1</w:t>
            </w:r>
          </w:p>
        </w:tc>
      </w:tr>
      <w:tr>
        <w:trPr>
          <w:trHeight w:val="30" w:hRule="atLeast"/>
        </w:trPr>
        <w:tc>
          <w:tcPr>
            <w:tcW w:w="5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"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8</w:t>
            </w:r>
          </w:p>
          <w:bookmarkEnd w:id="10"/>
        </w:tc>
        <w:tc>
          <w:tcPr>
            <w:tcW w:w="37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Супрефос – минералдық тыңайтқышы </w:t>
            </w:r>
          </w:p>
        </w:tc>
        <w:tc>
          <w:tcPr>
            <w:tcW w:w="6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N:12, P2О5:24+(Mg:0,5, Ca:14, S:25)</w:t>
            </w:r>
          </w:p>
        </w:tc>
        <w:tc>
          <w:tcPr>
            <w:tcW w:w="1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137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62 500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N-12; P2О5-24; Mg-2; Ca-2; S-2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Азот-фосфор күкірт құрамдағы тыңайтқыш, SiB маркасы (модифицияланған минералдық тыңатқыш)</w:t>
            </w:r>
          </w:p>
        </w:tc>
        <w:tc>
          <w:tcPr>
            <w:tcW w:w="6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N-12, P2О5-24, CaO-14, Mg-0,5, SO3-25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9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Hafa UP, мочевина фосфаты (17,5-44-0)</w:t>
            </w:r>
          </w:p>
        </w:tc>
        <w:tc>
          <w:tcPr>
            <w:tcW w:w="6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N-17,5, P2О5-44</w:t>
            </w:r>
          </w:p>
        </w:tc>
        <w:tc>
          <w:tcPr>
            <w:tcW w:w="1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137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258 000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Кешенді тыңайтқыш Growfert маркасы: 18-44-0 (UP)</w:t>
            </w:r>
          </w:p>
        </w:tc>
        <w:tc>
          <w:tcPr>
            <w:tcW w:w="6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- 18%, P2О5 -44%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7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Аммофос</w:t>
            </w:r>
          </w:p>
        </w:tc>
        <w:tc>
          <w:tcPr>
            <w:tcW w:w="6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-10, P - 46</w:t>
            </w:r>
          </w:p>
        </w:tc>
        <w:tc>
          <w:tcPr>
            <w:tcW w:w="1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137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62 500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-12, P - 52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Аммофос, жоғарғы және бірінші сұрып</w:t>
            </w:r>
          </w:p>
        </w:tc>
        <w:tc>
          <w:tcPr>
            <w:tcW w:w="6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 P-46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Аммофос N-10, P-46 маркасы</w:t>
            </w:r>
          </w:p>
        </w:tc>
        <w:tc>
          <w:tcPr>
            <w:tcW w:w="6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- 10, P - 46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Аммофос 10-46 маркасы</w:t>
            </w:r>
          </w:p>
        </w:tc>
        <w:tc>
          <w:tcPr>
            <w:tcW w:w="6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- 10, P - 46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Аммофос N-12, P-52 маркасы</w:t>
            </w:r>
          </w:p>
        </w:tc>
        <w:tc>
          <w:tcPr>
            <w:tcW w:w="6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-12, P - 52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Аммофос 12:52 маркасы</w:t>
            </w:r>
          </w:p>
        </w:tc>
        <w:tc>
          <w:tcPr>
            <w:tcW w:w="6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- 12, P - 52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Аммофос 12-52 маркасы</w:t>
            </w:r>
          </w:p>
        </w:tc>
        <w:tc>
          <w:tcPr>
            <w:tcW w:w="6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- 12, P - 52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Аммофоc 12:52, SiB маркасы (модифицияланған минералдық тыңайтқыш)</w:t>
            </w:r>
          </w:p>
        </w:tc>
        <w:tc>
          <w:tcPr>
            <w:tcW w:w="6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- 12, P - 52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Түйіршіктелген моноаммонийфосфат </w:t>
            </w:r>
          </w:p>
        </w:tc>
        <w:tc>
          <w:tcPr>
            <w:tcW w:w="6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N-12, P-52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"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Түйіршіктелген моноаммонийфосфат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 12:52</w:t>
            </w:r>
          </w:p>
          <w:bookmarkEnd w:id="11"/>
        </w:tc>
        <w:tc>
          <w:tcPr>
            <w:tcW w:w="6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N-12, P-52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Аммофос 12:52+B</w:t>
            </w:r>
          </w:p>
        </w:tc>
        <w:tc>
          <w:tcPr>
            <w:tcW w:w="6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N-12, P-52, B-0,03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Аммофос 12:52+Zn</w:t>
            </w:r>
          </w:p>
        </w:tc>
        <w:tc>
          <w:tcPr>
            <w:tcW w:w="6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N-12, P-52, Zn-0,21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Түктелген қоспа: 10:46:0 маркасы (аммофос)</w:t>
            </w:r>
          </w:p>
        </w:tc>
        <w:tc>
          <w:tcPr>
            <w:tcW w:w="6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 P-46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Аммофос, 12:39 маркасы</w:t>
            </w:r>
          </w:p>
        </w:tc>
        <w:tc>
          <w:tcPr>
            <w:tcW w:w="6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N-12, P-39</w:t>
            </w:r>
          </w:p>
        </w:tc>
        <w:tc>
          <w:tcPr>
            <w:tcW w:w="1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137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Аммофос, 11:42 маркасы</w:t>
            </w:r>
          </w:p>
        </w:tc>
        <w:tc>
          <w:tcPr>
            <w:tcW w:w="6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N-11, P-42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Аммофос, 10:39 маркасы</w:t>
            </w:r>
          </w:p>
        </w:tc>
        <w:tc>
          <w:tcPr>
            <w:tcW w:w="6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 P-39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Аммофос, 10:36 маркасы</w:t>
            </w:r>
          </w:p>
        </w:tc>
        <w:tc>
          <w:tcPr>
            <w:tcW w:w="6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 P-36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Аммофос, 10:33 маркасы</w:t>
            </w:r>
          </w:p>
        </w:tc>
        <w:tc>
          <w:tcPr>
            <w:tcW w:w="6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 P-33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Калийлі тыңайтқыш</w:t>
            </w:r>
          </w:p>
        </w:tc>
      </w:tr>
      <w:tr>
        <w:trPr>
          <w:trHeight w:val="30" w:hRule="atLeast"/>
        </w:trPr>
        <w:tc>
          <w:tcPr>
            <w:tcW w:w="5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"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12</w:t>
            </w:r>
          </w:p>
          <w:bookmarkEnd w:id="12"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Хлорлы калий</w:t>
            </w:r>
          </w:p>
        </w:tc>
        <w:tc>
          <w:tcPr>
            <w:tcW w:w="6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K-60</w:t>
            </w:r>
          </w:p>
        </w:tc>
        <w:tc>
          <w:tcPr>
            <w:tcW w:w="1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137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Электролитті хлорлы калий</w:t>
            </w:r>
          </w:p>
        </w:tc>
        <w:tc>
          <w:tcPr>
            <w:tcW w:w="6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K2O-48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Хлорлы калий</w:t>
            </w:r>
          </w:p>
        </w:tc>
        <w:tc>
          <w:tcPr>
            <w:tcW w:w="6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K2O-60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Хлорлы калий, SiB маркасы (модифицияланған минералдық тыңайтқыш)</w:t>
            </w:r>
          </w:p>
        </w:tc>
        <w:tc>
          <w:tcPr>
            <w:tcW w:w="6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K2O-43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Хлорлы калий</w:t>
            </w:r>
          </w:p>
        </w:tc>
        <w:tc>
          <w:tcPr>
            <w:tcW w:w="6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K2O-45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Техникалық хлорлы калий </w:t>
            </w:r>
          </w:p>
        </w:tc>
        <w:tc>
          <w:tcPr>
            <w:tcW w:w="6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K2O-60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Калий хлориді Solumop маркасы</w:t>
            </w:r>
          </w:p>
        </w:tc>
        <w:tc>
          <w:tcPr>
            <w:tcW w:w="6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K2O-60, KCl-95,8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Кешенді тыңайтқыш Growfert маркасы: 0-0-61 (KCl)</w:t>
            </w:r>
          </w:p>
        </w:tc>
        <w:tc>
          <w:tcPr>
            <w:tcW w:w="6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K2O-61%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Калий сульфаты</w:t>
            </w:r>
          </w:p>
        </w:tc>
        <w:tc>
          <w:tcPr>
            <w:tcW w:w="6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K2O-50</w:t>
            </w:r>
          </w:p>
        </w:tc>
        <w:tc>
          <w:tcPr>
            <w:tcW w:w="1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137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Калий сульфаты (күкіртқышқылды калий)</w:t>
            </w:r>
          </w:p>
        </w:tc>
        <w:tc>
          <w:tcPr>
            <w:tcW w:w="6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K2O-52%, SO4-53%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Күкіртқышқылды калий, SiB маркасы (модифицияланған минералдық тыңайтқыш)</w:t>
            </w:r>
          </w:p>
        </w:tc>
        <w:tc>
          <w:tcPr>
            <w:tcW w:w="6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K2O-50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Тазартылған күкіртқышқылды калий (калий сульфаты) </w:t>
            </w:r>
          </w:p>
        </w:tc>
        <w:tc>
          <w:tcPr>
            <w:tcW w:w="6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K2O-53, SO3- 45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Калий сульфаты (күкіртқышқылды калий)</w:t>
            </w:r>
          </w:p>
        </w:tc>
        <w:tc>
          <w:tcPr>
            <w:tcW w:w="6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K2O-51, SO3- 46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Агрохимикат Калий сульфаты</w:t>
            </w:r>
          </w:p>
        </w:tc>
        <w:tc>
          <w:tcPr>
            <w:tcW w:w="6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K-53, S-18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Калий сульфаты (Krista SOP)</w:t>
            </w:r>
          </w:p>
        </w:tc>
        <w:tc>
          <w:tcPr>
            <w:tcW w:w="6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K2O-52, SO3- 45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Калий сульфаты (Yara Tera Krista SOP) </w:t>
            </w:r>
          </w:p>
        </w:tc>
        <w:tc>
          <w:tcPr>
            <w:tcW w:w="6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K2O-52, SO3- 45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Калий сульфаты</w:t>
            </w:r>
          </w:p>
        </w:tc>
        <w:tc>
          <w:tcPr>
            <w:tcW w:w="6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K2O-51, SO3- 45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Тазартылған күкіртқышқылды калий минералдық тыңайтқышы (калий сульфаты) </w:t>
            </w:r>
          </w:p>
        </w:tc>
        <w:tc>
          <w:tcPr>
            <w:tcW w:w="6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K2O-53, S-18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Калий сульфаты</w:t>
            </w:r>
          </w:p>
        </w:tc>
        <w:tc>
          <w:tcPr>
            <w:tcW w:w="6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K2O-53, S-18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"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Тазартылған күкіртқышқылды калий (калий сульфаты)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(I сұрып, II сұрып)</w:t>
            </w:r>
          </w:p>
          <w:bookmarkEnd w:id="13"/>
        </w:tc>
        <w:tc>
          <w:tcPr>
            <w:tcW w:w="6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K2O-53, S-18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Кешенді тыңайтқыш Growfert маркасы: 0-0-51 (SOP)</w:t>
            </w:r>
          </w:p>
        </w:tc>
        <w:tc>
          <w:tcPr>
            <w:tcW w:w="6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K2O-51%, SO3-47%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Тыңайтқыш SOP 0.0.51 (47)</w:t>
            </w:r>
          </w:p>
        </w:tc>
        <w:tc>
          <w:tcPr>
            <w:tcW w:w="6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К:51+47SO3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Күрделі тыңайтқыштар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"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14</w:t>
            </w:r>
          </w:p>
          <w:bookmarkEnd w:id="14"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Фосфор-калийлі тыңайтқыш </w:t>
            </w:r>
          </w:p>
        </w:tc>
        <w:tc>
          <w:tcPr>
            <w:tcW w:w="6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Р-27%, К-4%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25 750</w:t>
            </w:r>
          </w:p>
        </w:tc>
      </w:tr>
      <w:tr>
        <w:trPr>
          <w:trHeight w:val="30" w:hRule="atLeast"/>
        </w:trPr>
        <w:tc>
          <w:tcPr>
            <w:tcW w:w="5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Күкіртті карбамид агрохимикаты С 12 маркасы</w:t>
            </w:r>
          </w:p>
        </w:tc>
        <w:tc>
          <w:tcPr>
            <w:tcW w:w="6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N-33, S-12</w:t>
            </w:r>
          </w:p>
        </w:tc>
        <w:tc>
          <w:tcPr>
            <w:tcW w:w="1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137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83 800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Күкіртті карбамид агрохимикаты С 7,5 маркасы</w:t>
            </w:r>
          </w:p>
        </w:tc>
        <w:tc>
          <w:tcPr>
            <w:tcW w:w="6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N-35, S-7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Күкіртті карбамид агрохимикаты С 4 маркасы</w:t>
            </w:r>
          </w:p>
        </w:tc>
        <w:tc>
          <w:tcPr>
            <w:tcW w:w="6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N-40, S-4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Сұйық кешенді тыңайтқыш (СКТ) 11-37 маркасы</w:t>
            </w:r>
          </w:p>
        </w:tc>
        <w:tc>
          <w:tcPr>
            <w:tcW w:w="6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N-11, Р-37</w:t>
            </w:r>
          </w:p>
        </w:tc>
        <w:tc>
          <w:tcPr>
            <w:tcW w:w="1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137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Сұйық кешенді тыңайтқыш (СКТ)</w:t>
            </w:r>
          </w:p>
        </w:tc>
        <w:tc>
          <w:tcPr>
            <w:tcW w:w="6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N-11, Р-37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Кешенді тыңайтқыш ЖСУ ФСМ</w:t>
            </w:r>
          </w:p>
        </w:tc>
        <w:tc>
          <w:tcPr>
            <w:tcW w:w="6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N-5,49, Р2О5-13,14, К2О-1,25, SO3-3,75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76 785,72</w:t>
            </w:r>
          </w:p>
        </w:tc>
      </w:tr>
      <w:tr>
        <w:trPr>
          <w:trHeight w:val="30" w:hRule="atLeast"/>
        </w:trPr>
        <w:tc>
          <w:tcPr>
            <w:tcW w:w="5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Азот-фосфор-калийлі тыңайтқыш, 15:15:15 маркасы</w:t>
            </w:r>
          </w:p>
        </w:tc>
        <w:tc>
          <w:tcPr>
            <w:tcW w:w="6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N-15, P-15, K-15</w:t>
            </w:r>
          </w:p>
        </w:tc>
        <w:tc>
          <w:tcPr>
            <w:tcW w:w="1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"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15:15:15 маркасы</w:t>
            </w:r>
          </w:p>
          <w:bookmarkEnd w:id="15"/>
        </w:tc>
        <w:tc>
          <w:tcPr>
            <w:tcW w:w="6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N-15, P-15, K-15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"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NPK 15:15:15 маркасы</w:t>
            </w:r>
          </w:p>
          <w:bookmarkEnd w:id="16"/>
        </w:tc>
        <w:tc>
          <w:tcPr>
            <w:tcW w:w="6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N-15, P-15, K-15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(азофоска) NPK 15-15-15 маркасы</w:t>
            </w:r>
          </w:p>
        </w:tc>
        <w:tc>
          <w:tcPr>
            <w:tcW w:w="6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N-15, P-15, K-15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Азот-фосфор-калийлі тыңайтқыш, 15:15:15 маркасы </w:t>
            </w:r>
          </w:p>
        </w:tc>
        <w:tc>
          <w:tcPr>
            <w:tcW w:w="6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N-15, P-15, K-15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Азот-фосфор-калийлі-нитроаммофоска (азофоска), NPK-тыңайтқыш</w:t>
            </w:r>
          </w:p>
        </w:tc>
        <w:tc>
          <w:tcPr>
            <w:tcW w:w="6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15 P 15 K 15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Азот-фосфор-калийлі кешенді тыңайтқыш (NPK- тыңайтқыш)</w:t>
            </w:r>
          </w:p>
        </w:tc>
        <w:tc>
          <w:tcPr>
            <w:tcW w:w="6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15 P 15 K 15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Азот-фосфор-калийлі кешенді тыңайтқыш (NPK- тыңайтқыш) 15:15:15 тыңайтқыш</w:t>
            </w:r>
          </w:p>
        </w:tc>
        <w:tc>
          <w:tcPr>
            <w:tcW w:w="6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15 P 15 K 15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Азот-фосфор-калийлі тыңайтқыш (диаммофоска), 15:15:15 маркасы</w:t>
            </w:r>
          </w:p>
        </w:tc>
        <w:tc>
          <w:tcPr>
            <w:tcW w:w="6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15 P 15 K 15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15:15:15, SiB маркасы (модифицияланған минералдық тыңайтқыш)</w:t>
            </w:r>
          </w:p>
        </w:tc>
        <w:tc>
          <w:tcPr>
            <w:tcW w:w="6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15 P 15 K 15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Азот-фосфор-калийлі нитроаммофоска азофоска тыңайтқышы</w:t>
            </w:r>
          </w:p>
        </w:tc>
        <w:tc>
          <w:tcPr>
            <w:tcW w:w="6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16 P 16 K 16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Азот-фосфор-калийлі-нитроаммофоска (азофоска) тыңайтқышы</w:t>
            </w:r>
          </w:p>
        </w:tc>
        <w:tc>
          <w:tcPr>
            <w:tcW w:w="6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16 P 16 K 16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Азот-фосфор-калийлі-нитроаммофоска (азофоска), NPK-тыңайтқыш</w:t>
            </w:r>
          </w:p>
        </w:tc>
        <w:tc>
          <w:tcPr>
            <w:tcW w:w="6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16 P 16 K 16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"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Азот-фосфор-калийлі кешенді минералдық тыңайтқыш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(NPK- тыңайтқыш)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16:16:16 маркасы</w:t>
            </w:r>
          </w:p>
          <w:bookmarkEnd w:id="17"/>
        </w:tc>
        <w:tc>
          <w:tcPr>
            <w:tcW w:w="6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16 P 16 K 16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"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NPK 16:16:16 маркасы</w:t>
            </w:r>
          </w:p>
          <w:bookmarkEnd w:id="18"/>
        </w:tc>
        <w:tc>
          <w:tcPr>
            <w:tcW w:w="6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N-16, P-16, K-16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(азофоска) NPK 16-16-16 маркасы</w:t>
            </w:r>
          </w:p>
        </w:tc>
        <w:tc>
          <w:tcPr>
            <w:tcW w:w="6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N-16, P-16, K-16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16:16:16, SiB маркасы (модифицияланған минералдық тыңайтқыш)</w:t>
            </w:r>
          </w:p>
        </w:tc>
        <w:tc>
          <w:tcPr>
            <w:tcW w:w="6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N- 16, P-16, K-16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NPK 16:16:16+BCMZ маркасы</w:t>
            </w:r>
          </w:p>
        </w:tc>
        <w:tc>
          <w:tcPr>
            <w:tcW w:w="6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N- 16, P-16, K-16, B-0,02, Cu-0,03, Mn-0,030, Zn-0,060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Жақсартылған гранулометрлік құрамдағы нитроаммофоска </w:t>
            </w:r>
          </w:p>
        </w:tc>
        <w:tc>
          <w:tcPr>
            <w:tcW w:w="64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N- 16, P-16, K-16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Жақсартылған гранулометрлік құрамдағы нитроаммофоска 16:16:16 маркасы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Жақсартылған гранулометрлік құрамдағы нитроаммофоска 8:24:24 маркасы </w:t>
            </w:r>
          </w:p>
        </w:tc>
        <w:tc>
          <w:tcPr>
            <w:tcW w:w="6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N- 8, P-24, K-24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Жақсартылған гранулометрлік құрамдағы нитроаммофоска 17:0,1:28 маркасы</w:t>
            </w:r>
          </w:p>
        </w:tc>
        <w:tc>
          <w:tcPr>
            <w:tcW w:w="6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N- 17, P-0,1, K-28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Жақсартылған гранулометрлік құрамдағы нитроаммофоска 21:0,1:21 маркасы</w:t>
            </w:r>
          </w:p>
        </w:tc>
        <w:tc>
          <w:tcPr>
            <w:tcW w:w="6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N- 21, P-0,1, K-21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Жақсартылған гранулометрлік құрамдағы нитроаммофоска 15:24:16 маркасы</w:t>
            </w:r>
          </w:p>
        </w:tc>
        <w:tc>
          <w:tcPr>
            <w:tcW w:w="6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N- 15, P-24, K-16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(азофоска) NPK 16-16-8 маркасы</w:t>
            </w:r>
          </w:p>
        </w:tc>
        <w:tc>
          <w:tcPr>
            <w:tcW w:w="6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N-16, P-16, K-8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Азот-фосфор-калийлі тыңайтқыш диаммофоска маркасы 10-26-26</w:t>
            </w:r>
          </w:p>
        </w:tc>
        <w:tc>
          <w:tcPr>
            <w:tcW w:w="6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10 P 26 K 26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Азот-фосфор-калийлі тыңайтқыш, NPK-1 маркасы (диаммофоска)</w:t>
            </w:r>
          </w:p>
        </w:tc>
        <w:tc>
          <w:tcPr>
            <w:tcW w:w="6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10 P 26 K 26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Азот-фосфор-калийлі тыңайтқыш диаммофоска маркасы 10-26-26, NPK-1 (диаммофоска)</w:t>
            </w:r>
          </w:p>
        </w:tc>
        <w:tc>
          <w:tcPr>
            <w:tcW w:w="6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10 P 26 K 26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Азот-фосфор-калийлі кешенді минералдық тыңайтқыш (NPK- тыңайтқыш) 10:26:26 маркасы</w:t>
            </w:r>
          </w:p>
        </w:tc>
        <w:tc>
          <w:tcPr>
            <w:tcW w:w="6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10 P 26 K 26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Азот-фосфор-калийлі тыңайтқыш, 10-26-26 маркасы</w:t>
            </w:r>
          </w:p>
        </w:tc>
        <w:tc>
          <w:tcPr>
            <w:tcW w:w="6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10 P 26 K 26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Азот-фосфор-калийлі тыңайтқыш, 10:26:26 маркасы</w:t>
            </w:r>
          </w:p>
        </w:tc>
        <w:tc>
          <w:tcPr>
            <w:tcW w:w="6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10 P 26 K 26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Азот-фосфор-калийлі тыңайтқыш (диаммофоска), 10:26:26 маркасы</w:t>
            </w:r>
          </w:p>
        </w:tc>
        <w:tc>
          <w:tcPr>
            <w:tcW w:w="6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10 P 26 K 26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Азот-фосфор-калийлі-нитроаммофоска (азофоска), NPK- тыңайтқыш</w:t>
            </w:r>
          </w:p>
        </w:tc>
        <w:tc>
          <w:tcPr>
            <w:tcW w:w="6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10 P 26 K 26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Азот-фосфор-калийлі- диаммофоска тыңайтқышы 10-26-26</w:t>
            </w:r>
          </w:p>
        </w:tc>
        <w:tc>
          <w:tcPr>
            <w:tcW w:w="6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10 P 26 K 26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Азот-фосфор-калийлі тыңайтқыш, 10:20:20 маркасы</w:t>
            </w:r>
          </w:p>
        </w:tc>
        <w:tc>
          <w:tcPr>
            <w:tcW w:w="6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10 P 20 K 20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Азот-фосфор-калийлі тыңайтқыш, 13:19:19 маркасы</w:t>
            </w:r>
          </w:p>
        </w:tc>
        <w:tc>
          <w:tcPr>
            <w:tcW w:w="6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N-13, P-19, K-19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Азот-фосфор-калийлі тыңайтқыш, NPK-1 маркасы (диаммофоска)</w:t>
            </w:r>
          </w:p>
        </w:tc>
        <w:tc>
          <w:tcPr>
            <w:tcW w:w="6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N-8, P-20, K-30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Азот-фосфор-калийлі тыңайтқыш, 8-20-30 маркасы</w:t>
            </w:r>
          </w:p>
        </w:tc>
        <w:tc>
          <w:tcPr>
            <w:tcW w:w="6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N-8, P-20, K-30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Азот-фосфор-калийлі кешенді минералдық тыңайтқыш (NPK тыңайтқыш) 5:14:14 маркасы</w:t>
            </w:r>
          </w:p>
        </w:tc>
        <w:tc>
          <w:tcPr>
            <w:tcW w:w="6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"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N-5%, P2O5-14%,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K2O-14%</w:t>
            </w:r>
          </w:p>
          <w:bookmarkEnd w:id="19"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Азот-фосфор-калийлі-нитроаммофоска (азофоска) тыңайтқышы, NPK-тыңайтқыш</w:t>
            </w:r>
          </w:p>
        </w:tc>
        <w:tc>
          <w:tcPr>
            <w:tcW w:w="6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"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N-5%, P2O5-14%,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K2O-14%</w:t>
            </w:r>
          </w:p>
          <w:bookmarkEnd w:id="20"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Азот-фосфор-калийлі-нитроаммофоска (азофоска) тыңайтқышы, NPK-тыңайтқыш</w:t>
            </w:r>
          </w:p>
        </w:tc>
        <w:tc>
          <w:tcPr>
            <w:tcW w:w="6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"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N-6%, P2O5-14%,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K2O-14%</w:t>
            </w:r>
          </w:p>
          <w:bookmarkEnd w:id="21"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Азот-фосфор-калийлі кешенді минералдық тыңайтқыш (NPK тыңайтқыш) 6:14:14 маркасы</w:t>
            </w:r>
          </w:p>
        </w:tc>
        <w:tc>
          <w:tcPr>
            <w:tcW w:w="6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"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N-6%, P2O5-14%,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K2O-14%</w:t>
            </w:r>
          </w:p>
          <w:bookmarkEnd w:id="22"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Азот-фосфор-калийлі-нитроаммофоска (азофоска) тыңайтқышы, NPK-тыңайтқыш</w:t>
            </w:r>
          </w:p>
        </w:tc>
        <w:tc>
          <w:tcPr>
            <w:tcW w:w="6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N-13, P-13, K-24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(азофоска) NPK 13-13-24 маркасы</w:t>
            </w:r>
          </w:p>
        </w:tc>
        <w:tc>
          <w:tcPr>
            <w:tcW w:w="6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N-13, P-13, K-24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14:14:23 маркасы</w:t>
            </w:r>
          </w:p>
          <w:bookmarkEnd w:id="23"/>
        </w:tc>
        <w:tc>
          <w:tcPr>
            <w:tcW w:w="6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N-14, P-14, K-23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Азот-фосфор-калийлі кешенді минералдық тыңайтқыш (NPK тыңайтқыш) 20:20:10 маркасы</w:t>
            </w:r>
          </w:p>
        </w:tc>
        <w:tc>
          <w:tcPr>
            <w:tcW w:w="6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20 P 20 K 10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Азот-фосфор-калийлі-нитроаммофоска (азофоска) тыңайтқышы, NPK-тыңайтқыш</w:t>
            </w:r>
          </w:p>
        </w:tc>
        <w:tc>
          <w:tcPr>
            <w:tcW w:w="6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20 P 20 K 10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(азофоска) NPK 20-10-10 маркасы</w:t>
            </w:r>
          </w:p>
        </w:tc>
        <w:tc>
          <w:tcPr>
            <w:tcW w:w="6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20 P 20 K 10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(азофоска) NPK 24-6-12 маркасы</w:t>
            </w:r>
          </w:p>
        </w:tc>
        <w:tc>
          <w:tcPr>
            <w:tcW w:w="6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N-24, P-6, K-12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Кешенді азот-фосфор-калийлі минералдық тыңайтқышы (NPK түктелген қоспа)</w:t>
            </w:r>
          </w:p>
        </w:tc>
        <w:tc>
          <w:tcPr>
            <w:tcW w:w="6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16 P 16 K 16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13 P 19 K 19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20 P 14 K 20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Азот-фосфор-калий күкірт құрамдағы тыңайтқыш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NPK(S) 8-20-30(2) маркасы</w:t>
            </w:r>
          </w:p>
          <w:bookmarkEnd w:id="24"/>
        </w:tc>
        <w:tc>
          <w:tcPr>
            <w:tcW w:w="6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N-8, P-20, K-30, S-2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Азот-фосфор-калийлі тыңайтқыш NPK-1 (диаммофоска), NPKS-8 маркасы</w:t>
            </w:r>
          </w:p>
        </w:tc>
        <w:tc>
          <w:tcPr>
            <w:tcW w:w="6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N-8, P-20, K-30, S-2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(азофоска) NPK 20-10-10+S маркасы</w:t>
            </w:r>
          </w:p>
        </w:tc>
        <w:tc>
          <w:tcPr>
            <w:tcW w:w="6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P-10, K-10, S-4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Азот-фосфор-калийлі-нитроаммофоска (азофоска) тыңайтқышы, NPK тыңайтқыш</w:t>
            </w:r>
          </w:p>
        </w:tc>
        <w:tc>
          <w:tcPr>
            <w:tcW w:w="6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N-15, P-15, K-15, S-12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Азот-фосфор-калийлі-нитроаммофоска (азофоска) тыңайтқышы, NPK тыңайтқыш</w:t>
            </w:r>
          </w:p>
        </w:tc>
        <w:tc>
          <w:tcPr>
            <w:tcW w:w="6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N-16, P-16, K-16, S-12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19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14:14:23 маркасы</w:t>
            </w:r>
          </w:p>
          <w:bookmarkEnd w:id="25"/>
        </w:tc>
        <w:tc>
          <w:tcPr>
            <w:tcW w:w="6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N-14, P-14, K-23, S-1,7, Ca-0,5, Mg-0,9</w:t>
            </w:r>
          </w:p>
        </w:tc>
        <w:tc>
          <w:tcPr>
            <w:tcW w:w="1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137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78 500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Нитроаммофоска, 23:13:8 маркасы</w:t>
            </w:r>
          </w:p>
        </w:tc>
        <w:tc>
          <w:tcPr>
            <w:tcW w:w="6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N-23, P-13, K-8, S-1, Ca-0,5, Mg-0,4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Нитроаммофоска. Азот-фосфор-калийлі кешенді тыңайтқышы 23:13:8 маркасы</w:t>
            </w:r>
          </w:p>
        </w:tc>
        <w:tc>
          <w:tcPr>
            <w:tcW w:w="6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N-23, P-13, K-8, S-1, Ca-0,5, Mg-0,4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Азот-фосфор-калийлі тыңайтқыш (диаммофоска), 10:26:26 маркасы</w:t>
            </w:r>
          </w:p>
        </w:tc>
        <w:tc>
          <w:tcPr>
            <w:tcW w:w="64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 P-26, K-26, S-1, Ca-0,8, Mg-0,8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10:26:26 маркасы</w:t>
            </w:r>
          </w:p>
          <w:bookmarkEnd w:id="26"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Жақсартылған гранулометрлік құрамдағы нитроаммофоска</w:t>
            </w:r>
          </w:p>
        </w:tc>
        <w:tc>
          <w:tcPr>
            <w:tcW w:w="6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N-16, P-16, K-16, S-2, Ca-1, Mg-0,6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Нитроаммофоска. Азот-фосфор-калийлі кешенді тыңайтқыш 16:16:16 маркасы</w:t>
            </w:r>
          </w:p>
        </w:tc>
        <w:tc>
          <w:tcPr>
            <w:tcW w:w="6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N-16, P-16, K-16, S-2, Ca-1, Mg-0,6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Нитроаммофоска. Азот-фосфор-калийлі кешенді тыңайтқыш 8:24:24 маркасы</w:t>
            </w:r>
          </w:p>
        </w:tc>
        <w:tc>
          <w:tcPr>
            <w:tcW w:w="6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N-8, P-24, K-24, S-2, Ca-1, Mg-0,6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Нитроаммофоска. Азот-фосфор-калийлі кешенді тыңайтқыш 17:0,1:28 маркасы</w:t>
            </w:r>
          </w:p>
        </w:tc>
        <w:tc>
          <w:tcPr>
            <w:tcW w:w="6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N-17, P-0,1, K-28, S-0,5, Ca-0,5, Mg-0,5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Нитроаммофоска, 14:14:23 маркасы</w:t>
            </w:r>
          </w:p>
        </w:tc>
        <w:tc>
          <w:tcPr>
            <w:tcW w:w="6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N-14, P-14, K-23, S-1,7, Ca-0,5, Mg-0,9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Азот-фосфор күкірт құрамдағы тыңайтқыш, NP+S=20:20+14 маркасы</w:t>
            </w:r>
          </w:p>
        </w:tc>
        <w:tc>
          <w:tcPr>
            <w:tcW w:w="6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P-20, S-14</w:t>
            </w:r>
          </w:p>
        </w:tc>
        <w:tc>
          <w:tcPr>
            <w:tcW w:w="1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137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69 196,5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Азот-фосфор күкірт құрамдағы тыңайтқыш NP+S=20:20+14 маркасы</w:t>
            </w:r>
          </w:p>
        </w:tc>
        <w:tc>
          <w:tcPr>
            <w:tcW w:w="6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P-20, S-14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Азот-фосфор күкірт құрамдағы күрделі тыңайтқыш (NP+S-тыңайтқыш) 20:20:14 маркасы</w:t>
            </w:r>
          </w:p>
        </w:tc>
        <w:tc>
          <w:tcPr>
            <w:tcW w:w="6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P-20, S-14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Азот-фосфор күкірт құрамдағы күрделі тыңайтқыш 20:20 маркасы</w:t>
            </w:r>
          </w:p>
        </w:tc>
        <w:tc>
          <w:tcPr>
            <w:tcW w:w="6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P-20, S-14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Азот-фосфор күкірт құрамдағы күрделі тыңайтқыш 20:20 маркасы</w:t>
            </w:r>
          </w:p>
        </w:tc>
        <w:tc>
          <w:tcPr>
            <w:tcW w:w="6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P-20, S-8-14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Азот-фосфор күкірт құрамдағы тыңайтқыш, SiB маркасы (модицияланған минералдық тыңайтқыш)</w:t>
            </w:r>
          </w:p>
        </w:tc>
        <w:tc>
          <w:tcPr>
            <w:tcW w:w="6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P-20, S-14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Азот-фосфор күкірт құрамдағы күрделі тыңайтқыш, 20:20+BCMZ маркасы</w:t>
            </w:r>
          </w:p>
        </w:tc>
        <w:tc>
          <w:tcPr>
            <w:tcW w:w="6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P-20, S-14, B-0,02, Cu-0,03, Mn-0,030, Zn-0,060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Азот-фосфор күкірт құрамдағы тыңайтқыш 20:20 (13,5) маркасы</w:t>
            </w:r>
          </w:p>
        </w:tc>
        <w:tc>
          <w:tcPr>
            <w:tcW w:w="6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P-20, S-13,5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Азот-фосфор күкірт құрамдағы күрделі тыңайтқыш, (NP+S-тыңайтқыш) 20:20:12 маркасы</w:t>
            </w:r>
          </w:p>
        </w:tc>
        <w:tc>
          <w:tcPr>
            <w:tcW w:w="6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P-20, S-12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Азот-фосфор күкірт құрамдағы күрделі тыңайтқыш, (NP+S-тыңайтқыш) 20:20:10 маркасы</w:t>
            </w:r>
          </w:p>
        </w:tc>
        <w:tc>
          <w:tcPr>
            <w:tcW w:w="6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P-20, S-10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Азот-фосфор күкірт құрамдағы күрделі тыңайтқыш, (NP+S-тыңайтқыш) 20:20:8 маркасы</w:t>
            </w:r>
          </w:p>
        </w:tc>
        <w:tc>
          <w:tcPr>
            <w:tcW w:w="6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P-20, S-8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Азот-фосфор күкірт құрамдағы күрделі тыңайтқыш, (NP+S-тыңайтқыш) 17:22:14 маркасы</w:t>
            </w:r>
          </w:p>
        </w:tc>
        <w:tc>
          <w:tcPr>
            <w:tcW w:w="6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N-17, P-22, S-14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Азот-фосфор күкірт құрамдағы тыңайтқыш, 16:20(14) маркасы</w:t>
            </w:r>
          </w:p>
        </w:tc>
        <w:tc>
          <w:tcPr>
            <w:tcW w:w="6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N-16, P-20, S-14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Азот-фосфор күкірт құрамдағы тыңайтқыш (NP+S-тыңайтқыш) NP+S=16:20+12 маркасы</w:t>
            </w:r>
          </w:p>
        </w:tc>
        <w:tc>
          <w:tcPr>
            <w:tcW w:w="6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N-16, P-20, S-12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Азот-фосфор күкірт құрамдағы тыңайтқыш (NP+S-тыңайтқыш) NP+S=16:20+12 маркасы </w:t>
            </w:r>
          </w:p>
        </w:tc>
        <w:tc>
          <w:tcPr>
            <w:tcW w:w="6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N-16, P-20, S-12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сульфоаммофос агрохимикаты</w:t>
            </w:r>
          </w:p>
        </w:tc>
        <w:tc>
          <w:tcPr>
            <w:tcW w:w="6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N-16, P-20, S-12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сульфоаммофос </w:t>
            </w:r>
          </w:p>
        </w:tc>
        <w:tc>
          <w:tcPr>
            <w:tcW w:w="6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N-16, P-20, S-12</w:t>
            </w:r>
          </w:p>
        </w:tc>
        <w:tc>
          <w:tcPr>
            <w:tcW w:w="1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Азот-фосфор күкірт құрамды тыңайтқыш 15:25(12) маркасы</w:t>
            </w:r>
          </w:p>
        </w:tc>
        <w:tc>
          <w:tcPr>
            <w:tcW w:w="6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N-15, P-25, S-12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Азот-фосфор күкірт құрамды тыңайтқыш 14:34(13,5) маркасы</w:t>
            </w:r>
          </w:p>
        </w:tc>
        <w:tc>
          <w:tcPr>
            <w:tcW w:w="6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N-14, P-34, S-13,5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Азот-фосфор-калий-күкірт құрамды тыңайтқыш, (NPКS-тыңайтқыш)</w:t>
            </w:r>
          </w:p>
        </w:tc>
        <w:tc>
          <w:tcPr>
            <w:tcW w:w="6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а.е. 4,0% Р2О5-а.е. 9,6%, К2О-а.е. 8,0%, SO3-а.е.12,0%, СаО-а.е. 10,2%, MgO- а.е. 0,5%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51 857,0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Азот-фосфор-күкірт құрамды тыңайтқыш (А, Б, В маркалары)</w:t>
            </w:r>
          </w:p>
        </w:tc>
        <w:tc>
          <w:tcPr>
            <w:tcW w:w="6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Құрамында %-дан аз емес аммонийлі азот-а.е. 6,0; Р2О5-11,0; SO3-15.0; СаО-14,0; MgO-0,25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49 107,0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Фосфор-калий құрамды тыңайтқыш (РК-тыңайтқыш)</w:t>
            </w:r>
          </w:p>
        </w:tc>
        <w:tc>
          <w:tcPr>
            <w:tcW w:w="6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(Р2О5-а.е. 14%, К2О- 8,0% дейін, СаО-а.е. 13,2%, MgO-а.е. 0,45%) 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34 881,0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Фосфор-калий-күкірт құрамды тыңайтқыш (РКS-тыңайтқыш)</w:t>
            </w:r>
          </w:p>
        </w:tc>
        <w:tc>
          <w:tcPr>
            <w:tcW w:w="6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Р2О5-а.е. 13,1%, К2О- 7,0% дейін, SО3- 7,0% дейін, СаО-а.е. 13,3%, MgО-а.е. 0,4%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35 144,5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Фосфор- күкірт құрамды тыңайтқыш (РS-тыңайтқыш)</w:t>
            </w:r>
          </w:p>
        </w:tc>
        <w:tc>
          <w:tcPr>
            <w:tcW w:w="6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Р2О5-а.е. 11,0%,SO 3- 10,0% дейін, СаО-а.е. 13,5%, MgO-а.е. 0,45%)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29 065,0</w:t>
            </w:r>
          </w:p>
        </w:tc>
      </w:tr>
      <w:tr>
        <w:trPr>
          <w:trHeight w:val="30" w:hRule="atLeast"/>
        </w:trPr>
        <w:tc>
          <w:tcPr>
            <w:tcW w:w="5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Суда еритін арнайы моноаммонийфосфат, А маркасы</w:t>
            </w:r>
          </w:p>
        </w:tc>
        <w:tc>
          <w:tcPr>
            <w:tcW w:w="64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N-12, P2О5-61 </w:t>
            </w:r>
          </w:p>
        </w:tc>
        <w:tc>
          <w:tcPr>
            <w:tcW w:w="1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137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160 000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Моноаммонийфосфат (MAP)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Суда еритін кристалданған моноаммонийфосфат А маркасы</w:t>
            </w:r>
          </w:p>
        </w:tc>
        <w:tc>
          <w:tcPr>
            <w:tcW w:w="6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– 12, P - 61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"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Суда еритін тазартылған кристалданған арнайы моноаммонийфосфат: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А, Б маркалары</w:t>
            </w:r>
          </w:p>
          <w:bookmarkEnd w:id="27"/>
        </w:tc>
        <w:tc>
          <w:tcPr>
            <w:tcW w:w="6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– 12, P - 61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"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Суда еритін кристалданған моноаммонийфосфат: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А, Б маркалары </w:t>
            </w:r>
          </w:p>
          <w:bookmarkEnd w:id="28"/>
        </w:tc>
        <w:tc>
          <w:tcPr>
            <w:tcW w:w="6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 P-60; N-12 P-61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Суда еритін кристалданған моноаммонийфосфат Б маркасы</w:t>
            </w:r>
          </w:p>
        </w:tc>
        <w:tc>
          <w:tcPr>
            <w:tcW w:w="6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12 P 60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Моноаммонийфосфат</w:t>
            </w:r>
          </w:p>
        </w:tc>
        <w:tc>
          <w:tcPr>
            <w:tcW w:w="6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P2О5-61, N 12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Тазартылған моноаммонийфосфат </w:t>
            </w:r>
          </w:p>
        </w:tc>
        <w:tc>
          <w:tcPr>
            <w:tcW w:w="6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N-12%, P2O5-61%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Кешенді тыңайтқыш Growfert: 12-61-0 (MAP) маркасы</w:t>
            </w:r>
          </w:p>
        </w:tc>
        <w:tc>
          <w:tcPr>
            <w:tcW w:w="6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- 12%, P2O5 -61%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27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Тыңайтатын диаммонийфосфат</w:t>
            </w:r>
          </w:p>
        </w:tc>
        <w:tc>
          <w:tcPr>
            <w:tcW w:w="6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N-18, P-46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84 000</w:t>
            </w:r>
          </w:p>
        </w:tc>
      </w:tr>
      <w:tr>
        <w:trPr>
          <w:trHeight w:val="30" w:hRule="atLeast"/>
        </w:trPr>
        <w:tc>
          <w:tcPr>
            <w:tcW w:w="5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Монофосфат калий агрохимикаты</w:t>
            </w:r>
          </w:p>
        </w:tc>
        <w:tc>
          <w:tcPr>
            <w:tcW w:w="6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P 52 K 34 </w:t>
            </w:r>
          </w:p>
        </w:tc>
        <w:tc>
          <w:tcPr>
            <w:tcW w:w="1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137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357 143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Монокалийфосфат агрохимикаты</w:t>
            </w:r>
          </w:p>
        </w:tc>
        <w:tc>
          <w:tcPr>
            <w:tcW w:w="6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P-52, K-34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Минералдық тыңайтқыш монокалийфосфат</w:t>
            </w:r>
          </w:p>
        </w:tc>
        <w:tc>
          <w:tcPr>
            <w:tcW w:w="6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P2O5-52, K20-34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Тыңайтқыш Krista MKP (монокалий фосфат)</w:t>
            </w:r>
          </w:p>
        </w:tc>
        <w:tc>
          <w:tcPr>
            <w:tcW w:w="64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P2O5-52, K20-34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Тыңайтқыш Yara Tera Krista MKP (монокалий фосфат)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Монокалийфосфат</w:t>
            </w:r>
          </w:p>
        </w:tc>
        <w:tc>
          <w:tcPr>
            <w:tcW w:w="6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P2O5-52, K20-34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Тыңайтқыш МКР</w:t>
            </w:r>
          </w:p>
        </w:tc>
        <w:tc>
          <w:tcPr>
            <w:tcW w:w="6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P2O5-52, K20-34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Haifa Монофосфат калий</w:t>
            </w:r>
          </w:p>
        </w:tc>
        <w:tc>
          <w:tcPr>
            <w:tcW w:w="6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P2O5-52, K20-34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Кешенді тыңайтқыш Growfert: 0-52-34 (MKP) маркасы</w:t>
            </w:r>
          </w:p>
        </w:tc>
        <w:tc>
          <w:tcPr>
            <w:tcW w:w="6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P2O5 -52%, K20 – 34%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29 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"НИТРОКАЛЬЦИЙФОСФАТ" НИТРОФОС А, Б, В маркалары</w:t>
            </w:r>
          </w:p>
        </w:tc>
        <w:tc>
          <w:tcPr>
            <w:tcW w:w="6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N-6, P-16, Са-11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Микротыңайтқыштар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Микроэлементтер түзуші қоректендіргіш ерітінділер "Микробиотыңайтқыш "МЭРС"</w:t>
            </w:r>
          </w:p>
        </w:tc>
        <w:tc>
          <w:tcPr>
            <w:tcW w:w="6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"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фитоқосынды Fe-2,5, фитоқосынды Mo-2,0, фитоқосынды Cu-1,0, фитоқосынды Zn-2,5, фитоқосынды Mn-1,0, фитоқосынды Сo-0,5,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фитоқосынды B-0,5</w:t>
            </w:r>
          </w:p>
          <w:bookmarkEnd w:id="29"/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2 008,9</w:t>
            </w:r>
          </w:p>
        </w:tc>
      </w:tr>
      <w:tr>
        <w:trPr>
          <w:trHeight w:val="30" w:hRule="atLeast"/>
        </w:trPr>
        <w:tc>
          <w:tcPr>
            <w:tcW w:w="5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Тыңайтқыш YaraLiva Calcinit (кальций нитраты)</w:t>
            </w:r>
          </w:p>
        </w:tc>
        <w:tc>
          <w:tcPr>
            <w:tcW w:w="64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N- 15,5, NH4-1,1, NO3-14,4, CaO-26,5</w:t>
            </w:r>
          </w:p>
        </w:tc>
        <w:tc>
          <w:tcPr>
            <w:tcW w:w="1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137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Кальций нитраты YaraLivaТМ CALCINIT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Кальций нитраты (кальций селитрасы), А маркасы</w:t>
            </w:r>
          </w:p>
        </w:tc>
        <w:tc>
          <w:tcPr>
            <w:tcW w:w="6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N-14,9; CaO-27,0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Кальций нитраты (кальций селитрасы), Б маркасы</w:t>
            </w:r>
          </w:p>
        </w:tc>
        <w:tc>
          <w:tcPr>
            <w:tcW w:w="6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N-14,5; CaO-26,3; B-0,3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Кальций нитраты (кальций селитрасы), В маркасы</w:t>
            </w:r>
          </w:p>
        </w:tc>
        <w:tc>
          <w:tcPr>
            <w:tcW w:w="6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N-13,9; K2O-3,0; CaO-26,0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Кальций нитраты (кальций селитрасы), Г маркасы</w:t>
            </w:r>
          </w:p>
        </w:tc>
        <w:tc>
          <w:tcPr>
            <w:tcW w:w="6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N-12,0; CaO-23,8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кальций нитраты (кальций селитрасы) А маркасы</w:t>
            </w:r>
          </w:p>
        </w:tc>
        <w:tc>
          <w:tcPr>
            <w:tcW w:w="6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N-14,9; CaO-27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концентратталған кальций нитраты</w:t>
            </w:r>
          </w:p>
        </w:tc>
        <w:tc>
          <w:tcPr>
            <w:tcW w:w="6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CaO-32; N-17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концентратталған кальций нитраты (Haifa-Cal Prime)</w:t>
            </w:r>
          </w:p>
        </w:tc>
        <w:tc>
          <w:tcPr>
            <w:tcW w:w="6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"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N-17, N-NО3-16,7,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CaO-33; Ca-23,5</w:t>
            </w:r>
          </w:p>
          <w:bookmarkEnd w:id="30"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сұйық кальций нитраты</w:t>
            </w:r>
          </w:p>
        </w:tc>
        <w:tc>
          <w:tcPr>
            <w:tcW w:w="6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Са(NО3)2-51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Haifa Кальций селитрасы</w:t>
            </w:r>
          </w:p>
        </w:tc>
        <w:tc>
          <w:tcPr>
            <w:tcW w:w="6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N-15,5, NH4-1,1, NO3-14,4, CaO-26,5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"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Түйіршіктелген кальций селитрасы Е маркасы,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Yara Liva Calcinit</w:t>
            </w:r>
          </w:p>
          <w:bookmarkEnd w:id="31"/>
        </w:tc>
        <w:tc>
          <w:tcPr>
            <w:tcW w:w="6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N-17; CaO-33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Кешенді тыңайтқыш Growfert: 15-0-0 + 27 CaO (CN) маркасы</w:t>
            </w:r>
          </w:p>
        </w:tc>
        <w:tc>
          <w:tcPr>
            <w:tcW w:w="6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N-15%, CaO-27%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Түйіршіктелген кальций селитрасы "Г" маркасы</w:t>
            </w:r>
          </w:p>
        </w:tc>
        <w:tc>
          <w:tcPr>
            <w:tcW w:w="6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N-26,8%, CaO-31%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Түйіршіктелген кальций селитрасы "Е" маркасы</w:t>
            </w:r>
          </w:p>
        </w:tc>
        <w:tc>
          <w:tcPr>
            <w:tcW w:w="6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N-15,5%, CaO-26,5%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Минералдық тыңайтқыш Kristalon Special 18-18-18</w:t>
            </w:r>
          </w:p>
        </w:tc>
        <w:tc>
          <w:tcPr>
            <w:tcW w:w="6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N-18, NH4-3,3, NO3-4,9, Nкарб- 9,8, P2O5-18, K2O-18, MgO-3, SO3-5, B-0,025, Cu-0,01, Fe- 0,07, Mn-0,04, Zn-0,025, Mo-0,004</w:t>
            </w:r>
          </w:p>
        </w:tc>
        <w:tc>
          <w:tcPr>
            <w:tcW w:w="1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137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455 000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Kristalon Special 18-18-18</w:t>
            </w:r>
          </w:p>
        </w:tc>
        <w:tc>
          <w:tcPr>
            <w:tcW w:w="6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N-18, NH4-3,3, NO3-4,9, Nкарб- 9,8, P2O5-18, K2O-18, MgO-3, SO3-5, B-0,025, Cu-0,01, Fe- 0,07, Mn-0,04, Zn-0,025, Mo-0,004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Минералдық тыңайтқыш Kristalon Red 12-12-36</w:t>
            </w:r>
          </w:p>
        </w:tc>
        <w:tc>
          <w:tcPr>
            <w:tcW w:w="6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N-12, NH4-1,9, NO3-10,1, P2O5-12, K2O-36, MgO-1, SO3-2,5, B-0,025, Cu-0,01, Fe-0,07, Mn-0,04, Zn-0,025, Mo-0,004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Kristalon Red 12-12-36</w:t>
            </w:r>
          </w:p>
        </w:tc>
        <w:tc>
          <w:tcPr>
            <w:tcW w:w="6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N-12, NH4-1,9, NO3-10,1, P2O5-12, K2O-36, MgO-1, SO3-2,5, B-0,025, Cu-0,01, Fe-0,07, Mn-0,04, Zn-0,025, Mo-0,004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Минералдық тыңайтқыш Kristalon Yellow 13-40-13</w:t>
            </w:r>
          </w:p>
        </w:tc>
        <w:tc>
          <w:tcPr>
            <w:tcW w:w="6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N-13, NH4-8,6, NO3-4,4, P2O5-40, K2O-13, B-0,025, Cu-0,01, Fe-0,07, Mn-0,04, Zn-0,025, Mo-0,004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Kristalon Yellow 13-40-13</w:t>
            </w:r>
          </w:p>
        </w:tc>
        <w:tc>
          <w:tcPr>
            <w:tcW w:w="6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N-13, NH4-8,6, NO3-4,4, P2O5-40, K2O-13, B-0,025, Cu-0,01, Fe-0,07, Mn-0,04, Zn-0,025, Mo-0,004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Минералдық тыңайтқыш Kristalon Cucumber 14-11-31</w:t>
            </w:r>
          </w:p>
        </w:tc>
        <w:tc>
          <w:tcPr>
            <w:tcW w:w="6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N-14, NO3-7, Nкарб-7, P2O5-11, K2O-31, MgO-2,5, SO3-5, B-0,02, Cu-0,01, Fe-0,15, Mn-0,1, Zn-0,01, Mo-0,002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Kristalon Cucumber 14-11-31</w:t>
            </w:r>
          </w:p>
        </w:tc>
        <w:tc>
          <w:tcPr>
            <w:tcW w:w="6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N-14, NO3-7, Nкарб-7, P2O5-11, K2O-31, MgO-2,5, SO3-5, B-0,02, Cu-0,01, Fe-0,15, Mn-0,1, Zn-0,01, Mo-0,002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Суда еритін кешенді NPK тыңайтқыш Yara Kristalon Brown 3-11-38 микроэлементтерімен</w:t>
            </w:r>
          </w:p>
        </w:tc>
        <w:tc>
          <w:tcPr>
            <w:tcW w:w="6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N-3, N-NO3-3, P2O5-11, K2O-38, MgO-4, SO3-27,5, B-0,025, CuO-0,1, Fe-0,07, Mn-0,04, Mo-0,004, Zn-0,025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Yara Tera Kristalon Brown 3-11-38 (Кристалон қоңыр)</w:t>
            </w:r>
          </w:p>
        </w:tc>
        <w:tc>
          <w:tcPr>
            <w:tcW w:w="6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N-3, N-NO3-3, P2O5-11, K2O-38, MgO-4, SO3-27,5, B-0,025, CuO-0,1, Fe-0,07, Mn-0,04, Mo-0,004, Zn-0,025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Суда еритін кешенді NPK тыңайтқыш YaraTera Kristalon микроэлементтерімен</w:t>
            </w:r>
          </w:p>
        </w:tc>
        <w:tc>
          <w:tcPr>
            <w:tcW w:w="6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N-14, NO3-7, Nкарб-7, P2O5-11, K2O-31, MgO-2,5, SO3-5, B-0,02, Cu-0,01, Fe-0,15, Mn-0,1, Zn-0,01, Mo-0,002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Суда еритін кешенді NPK тыңайтқыш YaraTera Kristalon микроэлементтерімен</w:t>
            </w:r>
          </w:p>
        </w:tc>
        <w:tc>
          <w:tcPr>
            <w:tcW w:w="6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N-12, NH4-1,9, NO3-10,1, P2O5-12, K2O-36, MgO-1, SO3-2,5, B-0,025, Cu-0,01, Fe-0,07, Mn-0,04, Zn-0,025, Mo-0,004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Суда еритін кешенді NPK тыңайтқыш YaraTera Kristalon микроэлементтерімен</w:t>
            </w:r>
          </w:p>
        </w:tc>
        <w:tc>
          <w:tcPr>
            <w:tcW w:w="6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N-18, NH4-3,3, NO3-4,9, Nкарб- 9,8, P2O5-18, K2O-18, MgO-3, SO3-5, B-0,025, Cu-0,01, Fe- 0,07, Mn-0,04, Zn-0,025, Mo-0,004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Суда еритін кешенді NPK тыңайтқыш YaraTera Kristalon микроэлементтерімен</w:t>
            </w:r>
          </w:p>
        </w:tc>
        <w:tc>
          <w:tcPr>
            <w:tcW w:w="6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N-13, NH4-8,6, NO3-4,4, P2O5-40, K2O-13, B-0,025, Cu-0,01, Fe-0,07, Mn-0,04, Zn-0,025, Mo-0,004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Тыңайтқыш Yara Vita Rexolin D12, темір хелаты DTPA </w:t>
            </w:r>
          </w:p>
        </w:tc>
        <w:tc>
          <w:tcPr>
            <w:tcW w:w="6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Fe-11,6</w:t>
            </w:r>
          </w:p>
        </w:tc>
        <w:tc>
          <w:tcPr>
            <w:tcW w:w="1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37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1 400,0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Тыңайтқыш Yara Tera Rexolin D12, темір хелаты DTPA </w:t>
            </w:r>
          </w:p>
        </w:tc>
        <w:tc>
          <w:tcPr>
            <w:tcW w:w="6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Fe-11,6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Микротыңайтқыш "Хелатэм" ДТПА Fe түйіршіктелген маркасы</w:t>
            </w:r>
          </w:p>
        </w:tc>
        <w:tc>
          <w:tcPr>
            <w:tcW w:w="6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Fe-11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Тыңайтқыш Yara Vita Rexolin Q40, темір хелаты EDDHA</w:t>
            </w:r>
          </w:p>
        </w:tc>
        <w:tc>
          <w:tcPr>
            <w:tcW w:w="6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Fe-6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Тыңайтқыш Yara Tera Rexolin Q40, темір хелаты EDDHA</w:t>
            </w:r>
          </w:p>
        </w:tc>
        <w:tc>
          <w:tcPr>
            <w:tcW w:w="6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Fe-6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 ЕДДНА Fe 6%</w:t>
            </w:r>
          </w:p>
        </w:tc>
        <w:tc>
          <w:tcPr>
            <w:tcW w:w="6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 (EDDHA) - 6, N-0,5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EDTA Fe 13%</w:t>
            </w:r>
          </w:p>
        </w:tc>
        <w:tc>
          <w:tcPr>
            <w:tcW w:w="6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Fe-13, N-0,5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34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Кристалды микроэлементтермен хелатты тыңайтқыш Ультрамаг "хелат Fe-13" маркасы</w:t>
            </w:r>
          </w:p>
        </w:tc>
        <w:tc>
          <w:tcPr>
            <w:tcW w:w="6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 – 13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2 835,0</w:t>
            </w:r>
          </w:p>
        </w:tc>
      </w:tr>
      <w:tr>
        <w:trPr>
          <w:trHeight w:val="30" w:hRule="atLeast"/>
        </w:trPr>
        <w:tc>
          <w:tcPr>
            <w:tcW w:w="5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Тыңайтқыш Yara Vita Rexolin Zn15, мырыш хелаты EDTA</w:t>
            </w:r>
          </w:p>
        </w:tc>
        <w:tc>
          <w:tcPr>
            <w:tcW w:w="6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Zn-14,8</w:t>
            </w:r>
          </w:p>
        </w:tc>
        <w:tc>
          <w:tcPr>
            <w:tcW w:w="1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37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1 850,0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Тыңайтқыш Yara Tera Rexolin Zn15, мырыш хелаты EDTA</w:t>
            </w:r>
          </w:p>
        </w:tc>
        <w:tc>
          <w:tcPr>
            <w:tcW w:w="6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Zn-14,8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36 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Кристалды микроэлементтермен хелатты тыңайтқыш Ультрамаг "Хелат Zn -15" маркасы</w:t>
            </w:r>
          </w:p>
        </w:tc>
        <w:tc>
          <w:tcPr>
            <w:tcW w:w="6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Zn -15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2 835,0</w:t>
            </w:r>
          </w:p>
        </w:tc>
      </w:tr>
      <w:tr>
        <w:trPr>
          <w:trHeight w:val="30" w:hRule="atLeast"/>
        </w:trPr>
        <w:tc>
          <w:tcPr>
            <w:tcW w:w="5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Тыңайтқыш Yara Vita Rexolin Mn13, марганец хелаты EDTA </w:t>
            </w:r>
          </w:p>
        </w:tc>
        <w:tc>
          <w:tcPr>
            <w:tcW w:w="6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Mn-12,8</w:t>
            </w:r>
          </w:p>
        </w:tc>
        <w:tc>
          <w:tcPr>
            <w:tcW w:w="1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37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1 777,5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Тыңайтқыш Yara Tera Rexolin Mn13, марганец хелаты EDTA </w:t>
            </w:r>
          </w:p>
        </w:tc>
        <w:tc>
          <w:tcPr>
            <w:tcW w:w="6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Mn-12,8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38 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Кристалды микроэлементтермен хелатты тыңайтқыш Ультрамаг "Хелат Mn -13" маркасы</w:t>
            </w:r>
          </w:p>
        </w:tc>
        <w:tc>
          <w:tcPr>
            <w:tcW w:w="6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Mn -13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2 835</w:t>
            </w:r>
          </w:p>
        </w:tc>
      </w:tr>
      <w:tr>
        <w:trPr>
          <w:trHeight w:val="30" w:hRule="atLeast"/>
        </w:trPr>
        <w:tc>
          <w:tcPr>
            <w:tcW w:w="5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Тыңайтқыш Yara Vita Rexolin Cu15, мыс хелаты EDTA</w:t>
            </w:r>
          </w:p>
        </w:tc>
        <w:tc>
          <w:tcPr>
            <w:tcW w:w="6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Cu-14,8</w:t>
            </w:r>
          </w:p>
        </w:tc>
        <w:tc>
          <w:tcPr>
            <w:tcW w:w="1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37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2 487,5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Тыңайтқыш Yara Tera Rexolin Cu15, мыс хелаты EDTA</w:t>
            </w:r>
          </w:p>
        </w:tc>
        <w:tc>
          <w:tcPr>
            <w:tcW w:w="6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Cu-14,8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40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Кристалды микроэлементтермен хелатты тыңайтқыш Ультрамаг "Хелат Cu -15" маркасы</w:t>
            </w:r>
          </w:p>
        </w:tc>
        <w:tc>
          <w:tcPr>
            <w:tcW w:w="6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Cu -15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2 835,0</w:t>
            </w:r>
          </w:p>
        </w:tc>
      </w:tr>
      <w:tr>
        <w:trPr>
          <w:trHeight w:val="30" w:hRule="atLeast"/>
        </w:trPr>
        <w:tc>
          <w:tcPr>
            <w:tcW w:w="5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Тыңайтқыш Yara Vita Rexolin Ca10 </w:t>
            </w:r>
          </w:p>
        </w:tc>
        <w:tc>
          <w:tcPr>
            <w:tcW w:w="6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Са-9,7</w:t>
            </w:r>
          </w:p>
        </w:tc>
        <w:tc>
          <w:tcPr>
            <w:tcW w:w="1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37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2 120,0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Тыңайтқыш Yara Tera Rexolin Ca10 </w:t>
            </w:r>
          </w:p>
        </w:tc>
        <w:tc>
          <w:tcPr>
            <w:tcW w:w="6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Са-9,7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42 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Тыңайтқыш Yara Vita Stopit</w:t>
            </w:r>
          </w:p>
        </w:tc>
        <w:tc>
          <w:tcPr>
            <w:tcW w:w="6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Са-12 + адьюванттар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712,5</w:t>
            </w:r>
          </w:p>
        </w:tc>
      </w:tr>
      <w:tr>
        <w:trPr>
          <w:trHeight w:val="30" w:hRule="atLeast"/>
        </w:trPr>
        <w:tc>
          <w:tcPr>
            <w:tcW w:w="5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Тыңайтқыш Yara Vita Rexolin APN </w:t>
            </w:r>
          </w:p>
        </w:tc>
        <w:tc>
          <w:tcPr>
            <w:tcW w:w="6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B-0,85, Cu-0,25, Fe-6, Mn-2,4, Zn-1,3, Mo-0,25</w:t>
            </w:r>
          </w:p>
        </w:tc>
        <w:tc>
          <w:tcPr>
            <w:tcW w:w="1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37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2 292,5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Тыңайтқыш Yara Tera Rexolin APN </w:t>
            </w:r>
          </w:p>
        </w:tc>
        <w:tc>
          <w:tcPr>
            <w:tcW w:w="6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B-0,85, Cu-0,25, Fe-6, Mn-2,4, Zn-1,3, Mo-0,25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Тыңайтқыш Yara Vita Rexolin ABC</w:t>
            </w:r>
          </w:p>
        </w:tc>
        <w:tc>
          <w:tcPr>
            <w:tcW w:w="6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K2O-12, MgO-3, SO3-6,2, B-0,5, Cu-1,5,Fe-4, Mn-4, Zn-1,5, Mo-0,1</w:t>
            </w:r>
          </w:p>
        </w:tc>
        <w:tc>
          <w:tcPr>
            <w:tcW w:w="1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37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2 017,5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Тыңайтқыш Yara Tera Rexolin ABC</w:t>
            </w:r>
          </w:p>
        </w:tc>
        <w:tc>
          <w:tcPr>
            <w:tcW w:w="6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K2O-12, MgO-3, SO3-6,2, B-0,5, Cu-1,5,Fe-4, Mn-4, Zn-1,5, Mo-0,1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Тыңайтқыш Yara Vita Tenso Coctail </w:t>
            </w:r>
          </w:p>
        </w:tc>
        <w:tc>
          <w:tcPr>
            <w:tcW w:w="6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B-0,52, Cu-0,53, Fe-3,8, Mn-2,57, Zn-0,53, Mo-0,13, CaO-3,6</w:t>
            </w:r>
          </w:p>
        </w:tc>
        <w:tc>
          <w:tcPr>
            <w:tcW w:w="1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37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2 880,0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Тыңайтқыш YaraTera Tenso Coctail </w:t>
            </w:r>
          </w:p>
        </w:tc>
        <w:tc>
          <w:tcPr>
            <w:tcW w:w="6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B-0,52, Cu-0,53, Fe-3,8, Mn-2,57, Zn-0,53, Mo-0,13, CaO-3,6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Тыңайтқыш Yara Vita Brassitrel</w:t>
            </w:r>
          </w:p>
        </w:tc>
        <w:tc>
          <w:tcPr>
            <w:tcW w:w="6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MgO-8,3, SО3- 28,75, B-8, Vn-7, Mo-0,4 + адьюванттар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1 537,5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Тыңайтқыш Yara Vita agriphos</w:t>
            </w:r>
          </w:p>
        </w:tc>
        <w:tc>
          <w:tcPr>
            <w:tcW w:w="6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P205-29,1, K20-6,4,Cu-1, Fe-0,3, Mn-1,4, Zn-1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1 380,0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YaraVita ZINTRAC 700</w:t>
            </w:r>
          </w:p>
        </w:tc>
        <w:tc>
          <w:tcPr>
            <w:tcW w:w="6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N1, Zn-40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2 340,0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Yara Vita MOLYTRAC 250</w:t>
            </w:r>
          </w:p>
        </w:tc>
        <w:tc>
          <w:tcPr>
            <w:tcW w:w="6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P2O5-15,3, Mo-15,3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7 235,0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YaraVita BORTRAC 150</w:t>
            </w:r>
          </w:p>
        </w:tc>
        <w:tc>
          <w:tcPr>
            <w:tcW w:w="6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N-4,7, B-11 + адьюванттар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922,5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51 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Тыңайтқыш Yara Vita KOMBIPHOS</w:t>
            </w:r>
          </w:p>
        </w:tc>
        <w:tc>
          <w:tcPr>
            <w:tcW w:w="6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P205-29,7, K20-5,1, MgO-4,5, Mn-0,7, Zn-0,34 +адьюванттар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1 347,5</w:t>
            </w:r>
          </w:p>
        </w:tc>
      </w:tr>
      <w:tr>
        <w:trPr>
          <w:trHeight w:val="30" w:hRule="atLeast"/>
        </w:trPr>
        <w:tc>
          <w:tcPr>
            <w:tcW w:w="5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52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Күкіртқышқылды магний 7-сулы</w:t>
            </w:r>
          </w:p>
        </w:tc>
        <w:tc>
          <w:tcPr>
            <w:tcW w:w="6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MgO-16,4, S-12,9</w:t>
            </w:r>
          </w:p>
        </w:tc>
        <w:tc>
          <w:tcPr>
            <w:tcW w:w="1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137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Күкіртқышқылды магний 7-сулы (магний сульфаты)</w:t>
            </w:r>
          </w:p>
        </w:tc>
        <w:tc>
          <w:tcPr>
            <w:tcW w:w="6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MgO-16,9, S-13,5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Магний сульфаты (Krista MgS)</w:t>
            </w:r>
          </w:p>
        </w:tc>
        <w:tc>
          <w:tcPr>
            <w:tcW w:w="6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Mg2O-16, SO3- 32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Магний сульфаты (Yara Tera Krista MgS)</w:t>
            </w:r>
          </w:p>
        </w:tc>
        <w:tc>
          <w:tcPr>
            <w:tcW w:w="6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Mg2O-16, SO3- 32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Күкіртқышқылды магний (магний сульфаты), А маркасы</w:t>
            </w:r>
          </w:p>
        </w:tc>
        <w:tc>
          <w:tcPr>
            <w:tcW w:w="6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MgO-29,7; S-23,5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Күкіртқышқылды магний (магний сульфаты), А маркасы (I сұрып, II сұрып, III сұрып)</w:t>
            </w:r>
          </w:p>
        </w:tc>
        <w:tc>
          <w:tcPr>
            <w:tcW w:w="6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MgO-29,8; S-23,8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Күкіртқышқылды магний (магний сульфаты), Б маркасы</w:t>
            </w:r>
          </w:p>
        </w:tc>
        <w:tc>
          <w:tcPr>
            <w:tcW w:w="6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MgO-28,1; S-22,4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Күкіртқышқылды магний (магний сульфаты), В маркасы</w:t>
            </w:r>
          </w:p>
        </w:tc>
        <w:tc>
          <w:tcPr>
            <w:tcW w:w="6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MgO-16,9; S-13,5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Күкіртқышқылды магний (магний сульфаты), В маркасы</w:t>
            </w:r>
          </w:p>
        </w:tc>
        <w:tc>
          <w:tcPr>
            <w:tcW w:w="6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MgO-16,4; S-13,4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магний сульфаты</w:t>
            </w:r>
          </w:p>
        </w:tc>
        <w:tc>
          <w:tcPr>
            <w:tcW w:w="6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MgO-16; S-13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Магний сульфаты агрохимикаты: ұсақ кристалды Эпсомит, түйіршіктелген Эпсомит, ұсақ кристалды Кизерит, түйіршіктелген Кизерит</w:t>
            </w:r>
          </w:p>
        </w:tc>
        <w:tc>
          <w:tcPr>
            <w:tcW w:w="6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Mg-16,7; S-13,3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Кешенді тыңайтқыш Growfert "Magnesium Sulphate" маркасы</w:t>
            </w:r>
          </w:p>
        </w:tc>
        <w:tc>
          <w:tcPr>
            <w:tcW w:w="6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МgО-16%, SО3-32%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Тыңайтқыш Krista K Plus (калий нитраты)</w:t>
            </w:r>
          </w:p>
        </w:tc>
        <w:tc>
          <w:tcPr>
            <w:tcW w:w="6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N-13,7, NO3-13,7, K2O - 46,3</w:t>
            </w:r>
          </w:p>
        </w:tc>
        <w:tc>
          <w:tcPr>
            <w:tcW w:w="1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137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165 000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Тыңайтқыш Yara Tera Krista K Plus (калий нитраты)</w:t>
            </w:r>
          </w:p>
        </w:tc>
        <w:tc>
          <w:tcPr>
            <w:tcW w:w="6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"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N-13,7, NO3-13,7,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 - 46,3</w:t>
            </w:r>
          </w:p>
          <w:bookmarkEnd w:id="32"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Азотқышқылды калий минералды тыңайтқышы (калий нитраты)</w:t>
            </w:r>
          </w:p>
        </w:tc>
        <w:tc>
          <w:tcPr>
            <w:tcW w:w="6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N-13,6, K2O -46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Азотқышқылды калий (калий нитраты)</w:t>
            </w:r>
          </w:p>
        </w:tc>
        <w:tc>
          <w:tcPr>
            <w:tcW w:w="6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N-13,6, K2O -46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Азотқышқылды калий (калий нитраты)</w:t>
            </w:r>
          </w:p>
        </w:tc>
        <w:tc>
          <w:tcPr>
            <w:tcW w:w="6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N-13,7%, K2O-46,3%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Калий нитраты (Potassium nitrate)</w:t>
            </w:r>
          </w:p>
        </w:tc>
        <w:tc>
          <w:tcPr>
            <w:tcW w:w="6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N-13,7%, K2O-46%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Калий селитрасы Multi-K GG</w:t>
            </w:r>
          </w:p>
        </w:tc>
        <w:tc>
          <w:tcPr>
            <w:tcW w:w="6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N-13,5, K2O-46,2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Техникалық калий селитрасы СХ маркасы</w:t>
            </w:r>
          </w:p>
        </w:tc>
        <w:tc>
          <w:tcPr>
            <w:tcW w:w="6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N-13,7, K2O -46,3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Кешенді тыңайтқыш Growfert: 13-0-46 (NOP) маркасы</w:t>
            </w:r>
          </w:p>
        </w:tc>
        <w:tc>
          <w:tcPr>
            <w:tcW w:w="6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N-13%, K2O -46%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Тыңайтқыш Krista MAG (магний нитраты)</w:t>
            </w:r>
          </w:p>
        </w:tc>
        <w:tc>
          <w:tcPr>
            <w:tcW w:w="6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"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N-3-11, NO3-11,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MgO - 15</w:t>
            </w:r>
          </w:p>
          <w:bookmarkEnd w:id="33"/>
        </w:tc>
        <w:tc>
          <w:tcPr>
            <w:tcW w:w="1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137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Тыңайтқыш Yara Tera Krista MAG (магний нитраты)</w:t>
            </w:r>
          </w:p>
        </w:tc>
        <w:tc>
          <w:tcPr>
            <w:tcW w:w="6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"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N-3-11, NO3-11,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MgO - 15</w:t>
            </w:r>
          </w:p>
          <w:bookmarkEnd w:id="34"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Магний нитраты (магний селитрасы)</w:t>
            </w:r>
          </w:p>
        </w:tc>
        <w:tc>
          <w:tcPr>
            <w:tcW w:w="6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N-11,1; MgO - 15,5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Азотқышқылды магний 6-сулы (магний селитрасы)</w:t>
            </w:r>
          </w:p>
        </w:tc>
        <w:tc>
          <w:tcPr>
            <w:tcW w:w="6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MgO - 15,5; N-11,1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Магний нитраты (магний селитрасы)</w:t>
            </w:r>
          </w:p>
        </w:tc>
        <w:tc>
          <w:tcPr>
            <w:tcW w:w="6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N-11; Mg - 15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Кешенді тыңайтқыш Growfert: 11-0-0 + 15 MgO (MN) маркасы</w:t>
            </w:r>
          </w:p>
        </w:tc>
        <w:tc>
          <w:tcPr>
            <w:tcW w:w="6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N-11%, MgO-15%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Тыңайтқыш BlackJak</w:t>
            </w:r>
          </w:p>
        </w:tc>
        <w:tc>
          <w:tcPr>
            <w:tcW w:w="6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гумин қышқылдары 19-21, фульво қышқылдары-3-5,ульмин қышқылдары және гумин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2 587,5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Тыңайтқыш Terra-Sorb foliar</w:t>
            </w:r>
          </w:p>
        </w:tc>
        <w:tc>
          <w:tcPr>
            <w:tcW w:w="6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еркін амин қышқылдары 9,3, N-2,1, B-0,02, Zn-0,07, Mn-0,04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2 300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Тыңайтқыш Terra-Sorb complex</w:t>
            </w:r>
          </w:p>
        </w:tc>
        <w:tc>
          <w:tcPr>
            <w:tcW w:w="6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еркін амин қышқылдары 20, N-5,5, B-1,5, Zn-0,1, Mn-0,1, Fe-1,0, Mg-0,8, Mo-0,001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2 875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Тыңайтқыш Millerplex</w:t>
            </w:r>
          </w:p>
        </w:tc>
        <w:tc>
          <w:tcPr>
            <w:tcW w:w="6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N-3, P205-3, K20-3, теңіз балдырларының экстракті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4 830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59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Yara VitaТМ Azos 300ТМ</w:t>
            </w:r>
          </w:p>
        </w:tc>
        <w:tc>
          <w:tcPr>
            <w:tcW w:w="6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S-22,8, N-15,2 + адьюванттар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758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Хлорсыз кешенді минералдық тыңайтқыш Yara Mila Complex 12-11-18</w:t>
            </w:r>
          </w:p>
        </w:tc>
        <w:tc>
          <w:tcPr>
            <w:tcW w:w="6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N-12, P2O5-11, K2O-18, MgO-2,7, SO3-20, B-0,015, Mn-0,02, Zn-0,02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230 000</w:t>
            </w:r>
          </w:p>
        </w:tc>
      </w:tr>
      <w:tr>
        <w:trPr>
          <w:trHeight w:val="30" w:hRule="atLeast"/>
        </w:trPr>
        <w:tc>
          <w:tcPr>
            <w:tcW w:w="5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Тыңайтқыш Yara Mila NPK 16-27-7</w:t>
            </w:r>
          </w:p>
        </w:tc>
        <w:tc>
          <w:tcPr>
            <w:tcW w:w="6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N-16, P2O5-27, K2O-7, SO3-5, Zn-0,1</w:t>
            </w:r>
          </w:p>
        </w:tc>
        <w:tc>
          <w:tcPr>
            <w:tcW w:w="1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137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230 000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Тыңайтқыш Yara Mila NPK 12-24-12</w:t>
            </w:r>
          </w:p>
        </w:tc>
        <w:tc>
          <w:tcPr>
            <w:tcW w:w="6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N-12, P2O5-24, K2O-12, MgO-2, SO3-5,Fe-0,2, Zn-0,007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Тыңайтқыш Yara Mila NPK 9-12-25</w:t>
            </w:r>
          </w:p>
        </w:tc>
        <w:tc>
          <w:tcPr>
            <w:tcW w:w="6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N-9, P2O5-12, K2O-25, MgO-2, SO3-6,5, В-0,02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Органикалық-минералдық тыңайтқыш Биостим "Старт" маркасы</w:t>
            </w:r>
          </w:p>
        </w:tc>
        <w:tc>
          <w:tcPr>
            <w:tcW w:w="6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амин қышқылдары – 5,5, полисахаридтер – 7,0, N – 4,5, Р2О5 – 5,0, К2О – 2,5, MgO - 1,0, Fe – 0,2, Mn – 0,2, Zn – 0,2, Cu -0,1, B – 0,1, Mo – 0,01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3 450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"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63</w:t>
            </w:r>
          </w:p>
          <w:bookmarkEnd w:id="35"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Органикалық-минералдық тыңайтқыш Биостим "Әмбебап" маркасы</w:t>
            </w:r>
          </w:p>
        </w:tc>
        <w:tc>
          <w:tcPr>
            <w:tcW w:w="6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амин қышқылдары – 10,0, N – 6,0, К2О – 3,0%, SO3 – 5,0%</w:t>
            </w:r>
          </w:p>
        </w:tc>
        <w:tc>
          <w:tcPr>
            <w:tcW w:w="1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37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3 375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Органикалық-минералдық тыңайтқыш Биостим "Өсу" маркасы</w:t>
            </w:r>
          </w:p>
        </w:tc>
        <w:tc>
          <w:tcPr>
            <w:tcW w:w="6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амин қышқылдары – 4,0, N – 4,0, Р2О5 – 10,0, SO3 – 1,0, MgO - 2,0, Fe – 0,4, Mn – 0,2, Zn – 0,2, B – 0,1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Органикалық-минералдық тыңайтқыш Биостим "Дәнділер" маркасы</w:t>
            </w:r>
          </w:p>
        </w:tc>
        <w:tc>
          <w:tcPr>
            <w:tcW w:w="6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амин қышқылдары – 7,0, N – 5,5, Р2О5 – 4,5, К2О – 4,0, SO3 – 2,0, MgO - 2,0, Fe – 0,3, Mn – 0,7, Zn – 0,6, Cu -0,4, B – 0,2, Mo – 0,02, Co – 0,02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Органикалық-минералдық тыңайтқыш Биостим "Майлылар" маркасы</w:t>
            </w:r>
          </w:p>
        </w:tc>
        <w:tc>
          <w:tcPr>
            <w:tcW w:w="6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амин қышқылдары – 6,0, N – 1,2, SO3 – 8,0, MgO - 3,0, Fe – 0,2, Mn – 1,0, Zn – 0,2, Cu – 0,1, B – 0,7, Mo – 0,04, Co – 0,02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Органикалық-минералдық тыңайтқыш Биостим "Қызылша" маркасы</w:t>
            </w:r>
          </w:p>
        </w:tc>
        <w:tc>
          <w:tcPr>
            <w:tcW w:w="6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амин қышқылдары-6,0,N-3,5, SO3-2,0,MgO-2,5, Fe-0,03,Mn-1,2, Zn-0,5, Cu-0,03, B-0,5, Mo-0,02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Органикалық-минералдық тыңайтқыш Биостим "Жүгері" маркасы</w:t>
            </w:r>
          </w:p>
        </w:tc>
        <w:tc>
          <w:tcPr>
            <w:tcW w:w="6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амин қышқылдары-6,0, N-6, SO3-6,0, MgO-2,0, Fe-0,3,Mn-0,2, Zn-0,9, Cu-0,3, B-0,3, Mo-0,02, Cо-0,2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"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69</w:t>
            </w:r>
          </w:p>
          <w:bookmarkEnd w:id="36"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Тыңайтқыш Ультрамаг Комби "Жүгері үшін" маркасы</w:t>
            </w:r>
          </w:p>
        </w:tc>
        <w:tc>
          <w:tcPr>
            <w:tcW w:w="6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N-15%, SO3-4,2%, MgO-2,0%, Fe-0,7%, Mn-0,7%, Zn-1,1%, Cu-0,6%, B-0,4%, Mo-0,003%, Ti-0,02%</w:t>
            </w:r>
          </w:p>
        </w:tc>
        <w:tc>
          <w:tcPr>
            <w:tcW w:w="1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37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3 050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Тыңайтқыш Ультрамаг Комби "Майлылар үшін" маркасы</w:t>
            </w:r>
          </w:p>
        </w:tc>
        <w:tc>
          <w:tcPr>
            <w:tcW w:w="6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N-15%, SO3-2,5%, MgO-2,5%, Fe-0,5%, Mn-0,5%, Zn-0,5%, Cu-0,1%, B-0,5%, Mo-0,005%, Ti-0,03%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Тыңайтқыш Ультрамаг Комби "Майлылар үшін" маркасы</w:t>
            </w:r>
          </w:p>
        </w:tc>
        <w:tc>
          <w:tcPr>
            <w:tcW w:w="6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N-15%, SO3-4,5%, MgO-2,0%, Fe-0,8%, Mn-1,1%, Zn-1,0%, Cu-0,9%, Mo-0,005%, Ti-0,02%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Тыңайтқыш Ультрамаг Комби "Бұршақтылар үшін" маркасы</w:t>
            </w:r>
          </w:p>
        </w:tc>
        <w:tc>
          <w:tcPr>
            <w:tcW w:w="6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N-15%, SO3-1,0%, MgO-2,0%, Fe-0,3%, Cо-0,002%, Mn-0,4%, Zn-0,5%, Cu-0,2%, B-0,5%, Mo-0,036%, Ti-0,02%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Тыңайтқыш Ультрамаг Комби "Картоп үшін" маркасы</w:t>
            </w:r>
          </w:p>
        </w:tc>
        <w:tc>
          <w:tcPr>
            <w:tcW w:w="6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"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N-15%, SO3-2,5%, MgO-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2,5%, Fe-0,3%, Cо-0,002%, Mn-0,6%, Zn-0,65%, Cu-0,2%, B-0,4%, Mo-0,005%, Ti-0,03%</w:t>
            </w:r>
          </w:p>
          <w:bookmarkEnd w:id="37"/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Тыңайтқыш Ультрамаг Комби "Қызылша үшін" маркасы</w:t>
            </w:r>
          </w:p>
        </w:tc>
        <w:tc>
          <w:tcPr>
            <w:tcW w:w="6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N-15%, SO3-1,8%, MgO-2,0%, Fe-0,2%, Mn-0,65%, Zn-0,5%, Cu-0,2%, B-0,5%, Mo-0,005%, Ti-0,02%, Na2O-3,0%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75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Суда еритін NPK тыңайтқыш, 6:14:35+2MgO+MЭ маркасы</w:t>
            </w:r>
          </w:p>
        </w:tc>
        <w:tc>
          <w:tcPr>
            <w:tcW w:w="6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N-6, P-14, K-35, MgO-2, В-0,02, Cu-0,005, Mn-0,05, Zn-0,01, Fe-0,07, Mo-0,004</w:t>
            </w:r>
          </w:p>
        </w:tc>
        <w:tc>
          <w:tcPr>
            <w:tcW w:w="1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137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383 929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Суда еритін NPK тыңайтқыш, 12:8:31+2MgO+MЭ маркасы</w:t>
            </w:r>
          </w:p>
        </w:tc>
        <w:tc>
          <w:tcPr>
            <w:tcW w:w="6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N-12, P-8, K-31, MgO-2, В-0,02, Cu-0,005, Mn-0,05, Zn-0,01, Fe-0,07, Mo-0,004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Суда еритін NPK тыңайтқыш, 13:40:13+MЭ маркасы</w:t>
            </w:r>
          </w:p>
        </w:tc>
        <w:tc>
          <w:tcPr>
            <w:tcW w:w="6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N-13, P-40, K-13, В-0,02, Cu-0,005, Mn-0,05, Zn-0,01, Fe-0,07, Mo-0,004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Суда еритін NPK тыңайтқыш, 15:15:30+1,5MgO+МЭ маркасы</w:t>
            </w:r>
          </w:p>
        </w:tc>
        <w:tc>
          <w:tcPr>
            <w:tcW w:w="6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N-15, P-15, K-30, MgO-1,5, В-0,02, Cu-0,005, Mn-0,05, Zn-0,01, Fe-0,07, Mo-0,004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Суда еритін NPK тыңайтқыш, 18:18:18+3MgO+МЭ маркасы</w:t>
            </w:r>
          </w:p>
        </w:tc>
        <w:tc>
          <w:tcPr>
            <w:tcW w:w="6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N-18, P-18, K-18, MgO-3, В-0,02, Cu-0,005, Mn-0,05, Zn-0,01, Fe-0,07, Mo-0,004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Суда еритін NPK тыңайтқыш, 20:20:20+МЭ маркасы</w:t>
            </w:r>
          </w:p>
        </w:tc>
        <w:tc>
          <w:tcPr>
            <w:tcW w:w="6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P-20, K-20, В-0,02, Cu-0,005, Mn-0,05, Zn-0,01, Fe-0,07, Mo-0,004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Фертигрейн Старт (FERTIGRAIN START)</w:t>
            </w:r>
          </w:p>
        </w:tc>
        <w:tc>
          <w:tcPr>
            <w:tcW w:w="6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N-3%</w:t>
            </w:r>
          </w:p>
        </w:tc>
        <w:tc>
          <w:tcPr>
            <w:tcW w:w="1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37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2 788,0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Фертигрейн Старт СоМо (FERTIGRAIN START СоМо)</w:t>
            </w:r>
          </w:p>
        </w:tc>
        <w:tc>
          <w:tcPr>
            <w:tcW w:w="6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N-3%, Mo-1%, Zn-1%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Фертигрейн Фолиар (FERTIGRAIN FOLIAR)</w:t>
            </w:r>
          </w:p>
        </w:tc>
        <w:tc>
          <w:tcPr>
            <w:tcW w:w="6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N-5%, Zn-0,75%, Mn-0,5%,B-0,1%, Fe-0,1%, Cu-0,1%, Mo-0,02%, Co-0,01%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1 741,0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Fertigrain Cereal (Фертигрейн дәнділер)</w:t>
            </w:r>
          </w:p>
        </w:tc>
        <w:tc>
          <w:tcPr>
            <w:tcW w:w="6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N-3,5%, P-2%, K-2%, Mg-1,5%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1 744,5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Текамин Райз (TECAMIN RAIZ)</w:t>
            </w:r>
          </w:p>
        </w:tc>
        <w:tc>
          <w:tcPr>
            <w:tcW w:w="6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N-5,5%, K2O-1,0%, Fe-0,5%, Mn-0,3%, Zn-0,15%, Cu-0,05%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2 401,0</w:t>
            </w:r>
          </w:p>
        </w:tc>
      </w:tr>
      <w:tr>
        <w:trPr>
          <w:trHeight w:val="30" w:hRule="atLeast"/>
        </w:trPr>
        <w:tc>
          <w:tcPr>
            <w:tcW w:w="5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Текамин Макс (TECAMIN MAX)</w:t>
            </w:r>
          </w:p>
        </w:tc>
        <w:tc>
          <w:tcPr>
            <w:tcW w:w="6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N-7%</w:t>
            </w:r>
          </w:p>
        </w:tc>
        <w:tc>
          <w:tcPr>
            <w:tcW w:w="1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37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1 562,5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ТЕКАМИН 31 / TECAMIN 31</w:t>
            </w:r>
          </w:p>
        </w:tc>
        <w:tc>
          <w:tcPr>
            <w:tcW w:w="6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Текамин брикс (TECAMIN BRIX)</w:t>
            </w:r>
          </w:p>
        </w:tc>
        <w:tc>
          <w:tcPr>
            <w:tcW w:w="6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K-18%, B-0,2%</w:t>
            </w:r>
          </w:p>
        </w:tc>
        <w:tc>
          <w:tcPr>
            <w:tcW w:w="1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37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1 505,8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Tecamin Vigor (Текамин Вигор)</w:t>
            </w:r>
          </w:p>
        </w:tc>
        <w:tc>
          <w:tcPr>
            <w:tcW w:w="6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K-10%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Текамин Брикс2/Tecamin Brix2</w:t>
            </w:r>
          </w:p>
        </w:tc>
        <w:tc>
          <w:tcPr>
            <w:tcW w:w="6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К-18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Текамин флауэр (TEKAMIN FLOWER)</w:t>
            </w:r>
          </w:p>
        </w:tc>
        <w:tc>
          <w:tcPr>
            <w:tcW w:w="6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B-10%, Mo-0,5%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1 851,0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Агрифул (AGRIFUL)</w:t>
            </w:r>
          </w:p>
        </w:tc>
        <w:tc>
          <w:tcPr>
            <w:tcW w:w="6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N-4,5%, Р-1%, К-1%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1 654,0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Агрифул тұздануға қарсы (AGRIFUL ANTISAL)</w:t>
            </w:r>
          </w:p>
        </w:tc>
        <w:tc>
          <w:tcPr>
            <w:tcW w:w="6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N-9%, Са-10%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1 274,0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Текнокель амино микс</w:t>
            </w:r>
          </w:p>
        </w:tc>
        <w:tc>
          <w:tcPr>
            <w:tcW w:w="6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Fe-3%, Zn-0,7%, Mn-0,7%, Cu-0,3%, B-1,2%, Mo-1,2%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1 295,5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Текнокель Микс (TECHNOKEL Mix)</w:t>
            </w:r>
          </w:p>
        </w:tc>
        <w:tc>
          <w:tcPr>
            <w:tcW w:w="6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Fe-7,5%, Zn-0,6%, Mn-3,3%, Cu-0,3%, B-0,7%, Mo-0,1%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2 759,0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Текнокель амино бор (TECNOKEL AMINO B)</w:t>
            </w:r>
          </w:p>
        </w:tc>
        <w:tc>
          <w:tcPr>
            <w:tcW w:w="6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В-10%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1 400,0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Текнокель Амино мырыш (TECNOKEL AMINO Zn)</w:t>
            </w:r>
          </w:p>
        </w:tc>
        <w:tc>
          <w:tcPr>
            <w:tcW w:w="6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Zn-8%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1 223,0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Текнокель Амино кальций (TECNOKEL AMINO CA)</w:t>
            </w:r>
          </w:p>
        </w:tc>
        <w:tc>
          <w:tcPr>
            <w:tcW w:w="6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Ca-10%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1 427,0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Текнокель Fe (TECHNOKEL Fe)</w:t>
            </w:r>
          </w:p>
        </w:tc>
        <w:tc>
          <w:tcPr>
            <w:tcW w:w="6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Fe-9,8% 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2 777,3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Текнокель Амино магний (TECNOKEL AMINO Mg)</w:t>
            </w:r>
          </w:p>
        </w:tc>
        <w:tc>
          <w:tcPr>
            <w:tcW w:w="6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MgO-6%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1 150,0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Контролфит купрум (CONTROLPHYT Cu)</w:t>
            </w:r>
          </w:p>
        </w:tc>
        <w:tc>
          <w:tcPr>
            <w:tcW w:w="6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Cu-6,5%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2 230,0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TECNOKEL К/ТЕКНОКЕЛЬ КАЛИЙ</w:t>
            </w:r>
          </w:p>
        </w:tc>
        <w:tc>
          <w:tcPr>
            <w:tcW w:w="6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- 25%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1 450,0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TECNOKEL S/ТЕКНОКЕЛЬ КҮКІРТ</w:t>
            </w:r>
          </w:p>
        </w:tc>
        <w:tc>
          <w:tcPr>
            <w:tcW w:w="6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N-12, S-65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1 254,0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TECNOKEL N/ТЕКНОКЕЛЬ АЗОТ</w:t>
            </w:r>
          </w:p>
        </w:tc>
        <w:tc>
          <w:tcPr>
            <w:tcW w:w="6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N-20%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1 026,5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Контролфит РК (CONTROLPHYT РК)</w:t>
            </w:r>
          </w:p>
        </w:tc>
        <w:tc>
          <w:tcPr>
            <w:tcW w:w="6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N-30, К-20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1 730,5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Текнофит (TECNOPHYT PH)</w:t>
            </w:r>
          </w:p>
        </w:tc>
        <w:tc>
          <w:tcPr>
            <w:tcW w:w="6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поли-гиброктар-карбо қышқылдар-20%, N-2, Р-2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1 846,5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тыңайтқыш CoRoN 25-0-0 Plus 0,5% B</w:t>
            </w:r>
          </w:p>
        </w:tc>
        <w:tc>
          <w:tcPr>
            <w:tcW w:w="6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N-25, B-0,5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946,0</w:t>
            </w:r>
          </w:p>
        </w:tc>
      </w:tr>
      <w:tr>
        <w:trPr>
          <w:trHeight w:val="30" w:hRule="atLeast"/>
        </w:trPr>
        <w:tc>
          <w:tcPr>
            <w:tcW w:w="5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АГРИ M40 / AGRI M40</w:t>
            </w:r>
          </w:p>
        </w:tc>
        <w:tc>
          <w:tcPr>
            <w:tcW w:w="6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N-1, Р-1, К-2,5</w:t>
            </w:r>
          </w:p>
        </w:tc>
        <w:tc>
          <w:tcPr>
            <w:tcW w:w="1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37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575,0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АГРИ M2 / AGRI M2</w:t>
            </w:r>
          </w:p>
        </w:tc>
        <w:tc>
          <w:tcPr>
            <w:tcW w:w="6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N-1, К-3,5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Тыңайтқыш АктиВейв (ActiWave)</w:t>
            </w:r>
          </w:p>
        </w:tc>
        <w:tc>
          <w:tcPr>
            <w:tcW w:w="6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N-3%;К2O-8%, B-0,02%, C-12%, Fe-0,5% (EDTA), Zn-0,08% (EDTA), кайгидрин, бетаин, альгин қышқылдары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2 736,5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Тыңайтқыш Вива (Viva)</w:t>
            </w:r>
          </w:p>
        </w:tc>
        <w:tc>
          <w:tcPr>
            <w:tcW w:w="6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- 3,0%, К2O - 8,0%, C - 8,0%, Fe - 0,02% (EDDHSA), полисахаридтер, дәрумендер, ақуыздар, амин қышқылдары, тазартылған қарашірік қышқылдары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2 223,0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Тыңайтқыш Кендал ТЕ (Kendal TE)</w:t>
            </w:r>
          </w:p>
        </w:tc>
        <w:tc>
          <w:tcPr>
            <w:tcW w:w="6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Cu - 23,0%, Mn - 0,5%, Zn - 0,5%, GEA 249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3 916,0</w:t>
            </w:r>
          </w:p>
        </w:tc>
      </w:tr>
      <w:tr>
        <w:trPr>
          <w:trHeight w:val="30" w:hRule="atLeast"/>
        </w:trPr>
        <w:tc>
          <w:tcPr>
            <w:tcW w:w="5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Тыңайтқыш Бороплюс (Boroplus)</w:t>
            </w:r>
          </w:p>
        </w:tc>
        <w:tc>
          <w:tcPr>
            <w:tcW w:w="6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 - 11</w:t>
            </w:r>
          </w:p>
        </w:tc>
        <w:tc>
          <w:tcPr>
            <w:tcW w:w="1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37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1 400,0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Бороплюс</w:t>
            </w:r>
          </w:p>
        </w:tc>
        <w:tc>
          <w:tcPr>
            <w:tcW w:w="6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 - 15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Тыңайтқыш Брексил кальций (Brexil Ca)</w:t>
            </w:r>
          </w:p>
        </w:tc>
        <w:tc>
          <w:tcPr>
            <w:tcW w:w="6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CaO - 20% (LSA), B - 0,5%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2 940,5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Тыңайтқыш Брексил комби (Brexil Combi)</w:t>
            </w:r>
          </w:p>
        </w:tc>
        <w:tc>
          <w:tcPr>
            <w:tcW w:w="6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B-0,9%, Cu-0,3%(LSA), Fe-6,8% (LSA), Mn-2,6% (LSA), Mo - 0,2% (LSA), Zn-1,1% (LSA)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2 816,5</w:t>
            </w:r>
          </w:p>
        </w:tc>
      </w:tr>
      <w:tr>
        <w:trPr>
          <w:trHeight w:val="30" w:hRule="atLeast"/>
        </w:trPr>
        <w:tc>
          <w:tcPr>
            <w:tcW w:w="5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Тыңайтқыш Брексил Микс (Brexil Mix)</w:t>
            </w:r>
          </w:p>
        </w:tc>
        <w:tc>
          <w:tcPr>
            <w:tcW w:w="6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MgO -6%, B-1,2%, Cu-0,8%, Fe-0,6%, Mn-1,0%, Zn-5,0%</w:t>
            </w:r>
          </w:p>
        </w:tc>
        <w:tc>
          <w:tcPr>
            <w:tcW w:w="1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37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2 847,0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Тыңайтқыш Брексил Мульти (Brexil Multi)</w:t>
            </w:r>
          </w:p>
        </w:tc>
        <w:tc>
          <w:tcPr>
            <w:tcW w:w="6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MgO -8,5%, B-0,5%, Cu-0,8%, Fe-4%, Mn-4%, Zn-1,5%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Тыңайтқыш Брексил Феррум (Brexil Fe)</w:t>
            </w:r>
          </w:p>
        </w:tc>
        <w:tc>
          <w:tcPr>
            <w:tcW w:w="6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Fe-10% (LSA)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2 567,5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Тыңайтқыш Брексил Мырыш (Brexil Zn)</w:t>
            </w:r>
          </w:p>
        </w:tc>
        <w:tc>
          <w:tcPr>
            <w:tcW w:w="6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Zn-10% (LSA)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3 022,5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Тыңайтқыш Brexil Mn</w:t>
            </w:r>
          </w:p>
        </w:tc>
        <w:tc>
          <w:tcPr>
            <w:tcW w:w="6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Mn - 10% (LSA)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2 846,5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"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Тыңайтқыш Кальбит C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(Calbit C)</w:t>
            </w:r>
          </w:p>
          <w:bookmarkEnd w:id="38"/>
        </w:tc>
        <w:tc>
          <w:tcPr>
            <w:tcW w:w="6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CaO - 15% (LSA)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1 791,5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Минералдық тыңайтқыш Кендал (Kendal)</w:t>
            </w:r>
          </w:p>
        </w:tc>
        <w:tc>
          <w:tcPr>
            <w:tcW w:w="6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N-3,5%,K2O-15,5%, C-3,0, GEA 249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4 561,0</w:t>
            </w:r>
          </w:p>
        </w:tc>
      </w:tr>
      <w:tr>
        <w:trPr>
          <w:trHeight w:val="30" w:hRule="atLeast"/>
        </w:trPr>
        <w:tc>
          <w:tcPr>
            <w:tcW w:w="5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Тыңайтқыш Мастер 13:40:13 (Master 13:40:13)</w:t>
            </w:r>
          </w:p>
        </w:tc>
        <w:tc>
          <w:tcPr>
            <w:tcW w:w="6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N-13%; Р205-40%; K2O -13%, B-0,02%, Cu-0,005% (EDTA), Fe-0,07% (EDTA), Mn-0,03% (EDTA), Zn-0,01% (EDTA)</w:t>
            </w:r>
          </w:p>
        </w:tc>
        <w:tc>
          <w:tcPr>
            <w:tcW w:w="1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37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АгроМастер 13-40-13 (AgroMaster 13-40-13)</w:t>
            </w:r>
          </w:p>
        </w:tc>
        <w:tc>
          <w:tcPr>
            <w:tcW w:w="6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N-13, N-NO3-3,7, N-NH4-9,3, Р205-40, K2O -13, SO3-3, Fe (ЭДТА) - 0,12, Mn (ЭДТА) - 0,08, B-0,04, Zn (ЭДТА) - 0,05, Cu (ЭДТА) -0,03, Mo-0,02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Тыңайтқыш Мастер (MASTER) 15:5:30+2</w:t>
            </w:r>
          </w:p>
        </w:tc>
        <w:tc>
          <w:tcPr>
            <w:tcW w:w="6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N-15%; Р205-5%; K2O -30%, MgO - 2%, B-0,02%, Cu-0,005% (EDTA), Fe-0,07% (EDTA), Mn-0,03% (EDTA), Zn-0,01% (EDTA)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АгроМастер 15-5-30+2 (AgroMaster 15-5-30+2)</w:t>
            </w:r>
          </w:p>
        </w:tc>
        <w:tc>
          <w:tcPr>
            <w:tcW w:w="6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N-15, N-NO3-8,4, N-NH4-3,6, N-NH2-3, P2O5-5, K2O-30, MgO - 2, SO3-11, Fe (ЭДТА) - 0,12, Mn (ЭДТА) - 0,08, B-0,04, Zn (ЭДТА) - 0,05, Cu (ЭДТА) -0,03, Mo-0,06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Тыңайтқыш Мастер 18:18:18+3MgO+S+TE (Master 18:18:18+3MgO+S+TE)</w:t>
            </w:r>
          </w:p>
        </w:tc>
        <w:tc>
          <w:tcPr>
            <w:tcW w:w="6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N-18%; Р205-18%;К2O-18%, MgO - 3%,SO3- 6%, B-0,02%, Cu-0,005% (EDTA), Fe-0,07% (EDTA), Mn-0,03% (EDTA), Zn-0,01% (EDTA)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АгроМастер 18-18-18+3 (AgroMaster 18-18-18+3)</w:t>
            </w:r>
          </w:p>
        </w:tc>
        <w:tc>
          <w:tcPr>
            <w:tcW w:w="6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N-18, N-NO3-5,1, N-NH4-3,5, N-NH2-9,4, Р205-18, K2O-18, MgO - 3, SO3-6, Fe (ЭДТА) - 0,12, Mn (ЭДТА) - 0,08, B-0,04, Zn (ЭДТА) - 0,05, Cu (ЭДТА) -0,03, Mo-0,03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Тыңайтқыш Мастер 20:20:20 (Master 20:20:20)</w:t>
            </w:r>
          </w:p>
        </w:tc>
        <w:tc>
          <w:tcPr>
            <w:tcW w:w="6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N-20%; Р205-20%;К2O-20%, B-0,02%, Cu-0,005% (EDTA), Fe-0,07% (EDTA), Mn-0,03% (EDTA), Zn-0,01% (EDTA)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АгроМастер 20-20-20 (AgroMaster 20-20-20)</w:t>
            </w:r>
          </w:p>
        </w:tc>
        <w:tc>
          <w:tcPr>
            <w:tcW w:w="6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N-NO3-5,6, N-NH4-4, N-NH2-10,4, P2O5-20, K2O-20, Fe (ЭДТА) - 0,12, Mn (ЭДТА) - 0,08, B-0,04, Zn (ЭДТА) - 0,05, Cu (ЭДТА) -0,03, Mo-0,04</w:t>
            </w:r>
          </w:p>
        </w:tc>
        <w:tc>
          <w:tcPr>
            <w:tcW w:w="1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Тыңайтқыш Мастер 3:11:38+4 (Master 3:11:38+4)</w:t>
            </w:r>
          </w:p>
        </w:tc>
        <w:tc>
          <w:tcPr>
            <w:tcW w:w="6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N-3%; Р205-11%;К2O-38%, MgO-4%, SO3-25, B-0,02, Cu0,005 (EDTA), Fe-0,07% (EDTA), Mn-0,03% (EDTA), Zn-0,01% (EDTA)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АгроМастер 3-11-38+4 (AgroMaster 3-11-38+4)</w:t>
            </w:r>
          </w:p>
        </w:tc>
        <w:tc>
          <w:tcPr>
            <w:tcW w:w="6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N-3, N-NO3-3, Р205-11, K2O-38, MgO - 4, SO3-27, Fe (ЭДТА) - 0,12, Mn (ЭДТА) - 0,08, B-0,04, Zn (ЭДТА) - 0,05, Cu (ЭДТА) -0,03, Mo-0,05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Тыңайтқыш Мастер (MASTER) 3:37:37</w:t>
            </w:r>
          </w:p>
        </w:tc>
        <w:tc>
          <w:tcPr>
            <w:tcW w:w="6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N-3%; Р205-37%;К2O-37%, B-0,02%, Cu-0,005% (EDTA), Fe-0,07% (EDTA), Mn-0,03% (EDTA), Zn-0,01% (EDTA)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АгроМастер 10-18-32 (AgroMaster 10-18-32)</w:t>
            </w:r>
          </w:p>
        </w:tc>
        <w:tc>
          <w:tcPr>
            <w:tcW w:w="6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 N-NO3-6,5, N-NH4-3,5, Р205-18, K2O-32, SO3-8, Fe (ЭДТА) - 0,12, Mn (ЭДТА) - 0,08, B-0,04, Zn (ЭДТА) - 0,05, Cu (ЭДТА) -0,03, Mo-0,01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АгроМастер 17-6-18 (AgroMaster 17-6-18)</w:t>
            </w:r>
          </w:p>
        </w:tc>
        <w:tc>
          <w:tcPr>
            <w:tcW w:w="6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N-17, N-NO3-5, N-NH4-12, Р205-6, K2O-18, SO3-29, Fe (ЭДТА) - 0,12, Mn (ЭДТА) - 0,08, B-0,04, Zn (ЭДТА) - 0,05, Cu (ЭДТА) -0,03, Mo-0,07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Тыңайтқыш Плантафол 10:54:10 (Plantafol 10:54:10)</w:t>
            </w:r>
          </w:p>
        </w:tc>
        <w:tc>
          <w:tcPr>
            <w:tcW w:w="6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N-10%; Р205-54%;К2O-10%, B-0,02%, Cu-0,05% (EDTA), Fe-0,1% (EDTA), Mn-0,05% (EDTA), Zn-0,05% (EDTA)</w:t>
            </w:r>
          </w:p>
        </w:tc>
        <w:tc>
          <w:tcPr>
            <w:tcW w:w="1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37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975,0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Плантафид 10-54-10 (Plantafeed 10-54-10)</w:t>
            </w:r>
          </w:p>
        </w:tc>
        <w:tc>
          <w:tcPr>
            <w:tcW w:w="6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 Р205-54, K2O-10, Fe (ЭДТА) - 0,16, Mn (ЭДТА) - 0,11, Zn (ЭДТА) - 0,08, Cu (ЭДТА) -0,04, B-0,06, Mo-0,02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Тыңайтқыш Плантафол 20:20:20 (Plantafol 20:20:20)</w:t>
            </w:r>
          </w:p>
        </w:tc>
        <w:tc>
          <w:tcPr>
            <w:tcW w:w="6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N-20%; Р205-20%;К2O-20%, B-0,02%, Cu-0,05% (EDTA), Fe-0,1% (EDTA), Mn-0,05% (EDTA), Zn-0,05% (EDTA)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Плантафид 20-20-20 (Plantafeed 20-20-20)</w:t>
            </w:r>
          </w:p>
        </w:tc>
        <w:tc>
          <w:tcPr>
            <w:tcW w:w="6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Р205-20, K2O-20, Fe (ЭДТА) - 0,16, Mn (ЭДТА) - 0,11, Zn (ЭДТА) - 0,08, Cu (ЭДТА) -0,04, B-0,06, Mo-0,02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Тыңайтқыш Плантафол 30:10:10 (Plantofol 30:10:10)</w:t>
            </w:r>
          </w:p>
        </w:tc>
        <w:tc>
          <w:tcPr>
            <w:tcW w:w="6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N-30%; Р205-10%;К2O-10%, B-0,02%, Cu-0,05% (EDTA), Fe-0,1% (EDTA), Mn-0,05% (EDTA), Zn-0,05% (EDTA)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Плантафид 30-10-10 (Plantafeed 30-10-10</w:t>
            </w:r>
          </w:p>
        </w:tc>
        <w:tc>
          <w:tcPr>
            <w:tcW w:w="6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N-30, Р205-10, K2O-10, Fe (ЭДТА) - 0,16, Mn (ЭДТА) - 0,11, Zn (ЭДТА) - 0,08, Cu (ЭДТА) -0,04, B-0,06, Mo-0,02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Тыңайтқыш Плантафол 5:15:45 (Plantafol 5:15:45)</w:t>
            </w:r>
          </w:p>
        </w:tc>
        <w:tc>
          <w:tcPr>
            <w:tcW w:w="6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N-5%; Р205-15%;К2O-45%, B-0,02%, Cu-0,05% (EDTA), Fe-0,1% (EDTA), Mn-0,05% (EDTA), Zn-0,05% (EDTA)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Плантафид 5-15-45 (Plantafeed 5-15-45)</w:t>
            </w:r>
          </w:p>
        </w:tc>
        <w:tc>
          <w:tcPr>
            <w:tcW w:w="6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N-5, Р205-15, K2O-45, S - 11,3, Fe (ЭДТА) - 0,16, Mn (ЭДТА) - 0,11, Zn (ЭДТА) - 0,08, Cu (ЭДТА) -0,04, B-0,06, Mo-0,02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Тыңайтқыш Радифарм (Radifarm)</w:t>
            </w:r>
          </w:p>
        </w:tc>
        <w:tc>
          <w:tcPr>
            <w:tcW w:w="6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N-3%; К2O-8%, C-10, Zn-(EDTA), дәрумендер, сапонин, бетаин, ақуыздар, амин қышқылдары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6 590,5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Тыңайтқыш Мегафол (Megafol)</w:t>
            </w:r>
          </w:p>
        </w:tc>
        <w:tc>
          <w:tcPr>
            <w:tcW w:w="6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N-3%; К2O-8%, C-9%, фитогормондар, бетаин, дәрумендер, ақуыздар, амин қышқылдары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3 043,0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Тыңайтқыш Свит (Sweet)</w:t>
            </w:r>
          </w:p>
        </w:tc>
        <w:tc>
          <w:tcPr>
            <w:tcW w:w="6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CaO-10, MgO-1, B-0,1, Zn-0,01 (EDTA), Моно-, ди-, три-, полисахаридтер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6 370,5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Тыңайтқыш Бенефит ПЗ (Benefit PZ)</w:t>
            </w:r>
          </w:p>
        </w:tc>
        <w:tc>
          <w:tcPr>
            <w:tcW w:w="6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N-3%; C-10, нуклеотидтер, дәрумендер, ақуыздар, амин қышқылдары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7 675,0</w:t>
            </w:r>
          </w:p>
        </w:tc>
      </w:tr>
      <w:tr>
        <w:trPr>
          <w:trHeight w:val="30" w:hRule="atLeast"/>
        </w:trPr>
        <w:tc>
          <w:tcPr>
            <w:tcW w:w="5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Тыңайтқыш Феррилен 4,8 (Ferrilene4,8 )</w:t>
            </w:r>
          </w:p>
        </w:tc>
        <w:tc>
          <w:tcPr>
            <w:tcW w:w="6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Fe-6% (EDDHA)</w:t>
            </w:r>
          </w:p>
        </w:tc>
        <w:tc>
          <w:tcPr>
            <w:tcW w:w="1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37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3 405,5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Тыңайтқыш Феррилен Триум (Ferrilene Trium)</w:t>
            </w:r>
          </w:p>
        </w:tc>
        <w:tc>
          <w:tcPr>
            <w:tcW w:w="6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Fe-6% (EDDHA/EDDHSA), Mn-1, (EDTA), K2O-6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Тыңайтқыш Феррилен (Ferrilеne)</w:t>
            </w:r>
          </w:p>
        </w:tc>
        <w:tc>
          <w:tcPr>
            <w:tcW w:w="6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Fe-6% (EDDHSA)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Тыңайтқыш Контрол ДМП (Control DMP)</w:t>
            </w:r>
          </w:p>
        </w:tc>
        <w:tc>
          <w:tcPr>
            <w:tcW w:w="6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N-30%(АМИДТІ АЗОТ) , P2O5-17%(ФОСФОР ПЕНТОКСИДІ)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2 221,5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Тыңайтқыш Yieldon</w:t>
            </w:r>
          </w:p>
        </w:tc>
        <w:tc>
          <w:tcPr>
            <w:tcW w:w="6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N-3,0; К2О-3,0, С-10,0, Zn-0,5, Mn-0,5, Mo-0,2 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2 736,0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Тыңайтқыш МС Kрем (МС Cream)</w:t>
            </w:r>
          </w:p>
        </w:tc>
        <w:tc>
          <w:tcPr>
            <w:tcW w:w="6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Mn-1,5, Zn-0,5, фитогормондар, амин қышқылдары, бетаин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4 152,0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"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Тыңайтқыш МС ЭКСТРА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(MC EXTRA)</w:t>
            </w:r>
          </w:p>
          <w:bookmarkEnd w:id="39"/>
        </w:tc>
        <w:tc>
          <w:tcPr>
            <w:tcW w:w="6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K2O-20, N-1,0, C-20, фитогормондар, бетаин, маннитол, ақуыздар, амин қышқылдары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6 535,5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Тыңайтқыш МС Сет (МС Set)</w:t>
            </w:r>
          </w:p>
        </w:tc>
        <w:tc>
          <w:tcPr>
            <w:tcW w:w="6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B-0,5, Zn-1,5 (EDTA), фитогормондар, амин қышқылдары, бетаин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2 777,0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АКТИВЭЙВ (ACTIVAWE)</w:t>
            </w:r>
          </w:p>
        </w:tc>
        <w:tc>
          <w:tcPr>
            <w:tcW w:w="6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N-3%; К2O-8%, C-12%, Fe-0,5% (EDDHA), Zn-0,08% (EDTA), кайгидрин, бетаин, альгин қышқылы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2 736,5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Тыңайтқыш Retrosal</w:t>
            </w:r>
          </w:p>
        </w:tc>
        <w:tc>
          <w:tcPr>
            <w:tcW w:w="6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Ca-8, Zn-0,2 (EDTA), дәрумендер, осмолиттер, бетаин, ақуыздар, амин қышқылдары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1 879,0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Тыңайтқыш Аминосит 33% (Aminosit 33%)</w:t>
            </w:r>
          </w:p>
        </w:tc>
        <w:tc>
          <w:tcPr>
            <w:tcW w:w="6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еркін амин қышқылдары 33, жалпы N-9,8, органикалық заттар-48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2 678,5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Тыңайтқыш "Нутривант Плюс дәнділер"</w:t>
            </w:r>
          </w:p>
        </w:tc>
        <w:tc>
          <w:tcPr>
            <w:tcW w:w="6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N-19; Р-19; К-19, MgO-2, Fe-0,05, Zn-0,2, B-0,1, Mn-0,2 , Cu-0,2, Mo-0,002</w:t>
            </w:r>
          </w:p>
        </w:tc>
        <w:tc>
          <w:tcPr>
            <w:tcW w:w="1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37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1 785,5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Тыңайтқыш "Нутривант Плюс дәнділер"</w:t>
            </w:r>
          </w:p>
        </w:tc>
        <w:tc>
          <w:tcPr>
            <w:tcW w:w="6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N-6; Р-23; К-35, MgO-1, Fe-0,05, Zn-0,2, B-0,1, Mn-0,2 , Cu-0,25, Mo-0,002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Тыңайтқыш "Нутривант Плюс майлылар"</w:t>
            </w:r>
          </w:p>
        </w:tc>
        <w:tc>
          <w:tcPr>
            <w:tcW w:w="6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P-20; K-33, MgO-1, S-7,5, Zn-0,02, B-0,15, Mn-0,5, Mo-0,001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Агрохимикат "Нутривант Плюс" сыра қайнататын арпа </w:t>
            </w:r>
          </w:p>
        </w:tc>
        <w:tc>
          <w:tcPr>
            <w:tcW w:w="6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P-23; K-42, Zn-0,5, B-0,1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Тыңайтқыш "Нутривант Плюс" (сыра қайнататын арпа)</w:t>
            </w:r>
          </w:p>
        </w:tc>
        <w:tc>
          <w:tcPr>
            <w:tcW w:w="6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P-23; K-42, Zn-0,5, B-0,1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Агрохимикат "Нутривант Плюс" қант қызылшасы</w:t>
            </w:r>
          </w:p>
        </w:tc>
        <w:tc>
          <w:tcPr>
            <w:tcW w:w="6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Р-36; К-24, MgO-2, B-2, Mn-1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Тыңайтқыш "Нутривант Әмбебап"</w:t>
            </w:r>
          </w:p>
        </w:tc>
        <w:tc>
          <w:tcPr>
            <w:tcW w:w="6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N-19; Р-19;К-19, MgO-3,S-2,4, Fe-0,2, Zn-0,052, B-0,02, Mn-0,0025, Cu-0,0025, Mo-0,0025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Тыңайтқыш Руткат (Rutkat) </w:t>
            </w:r>
          </w:p>
        </w:tc>
        <w:tc>
          <w:tcPr>
            <w:tcW w:w="6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P2O5 - 4, K2O-3, Fe-0,4, еркін амин қышқылдары- 10, полисахаридтер-6,1, ауксиндар - 0,6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4 040,0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Тыңайтқыш Суприлд </w:t>
            </w:r>
          </w:p>
        </w:tc>
        <w:tc>
          <w:tcPr>
            <w:tcW w:w="6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құрылымы N-9,8; еркін амин қышқылдары-33; органикалық заттардың жалпы саны - 48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2 770,0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Тыңайтқыш Фасфит</w:t>
            </w:r>
          </w:p>
        </w:tc>
        <w:tc>
          <w:tcPr>
            <w:tcW w:w="6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P2O5-42,3, K2O-28,2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2 970,0</w:t>
            </w:r>
          </w:p>
        </w:tc>
      </w:tr>
      <w:tr>
        <w:trPr>
          <w:trHeight w:val="30" w:hRule="atLeast"/>
        </w:trPr>
        <w:tc>
          <w:tcPr>
            <w:tcW w:w="5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Агрохимикат Боро-Н</w:t>
            </w:r>
          </w:p>
        </w:tc>
        <w:tc>
          <w:tcPr>
            <w:tcW w:w="6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B-11, аминді N-3,7</w:t>
            </w:r>
          </w:p>
        </w:tc>
        <w:tc>
          <w:tcPr>
            <w:tcW w:w="1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37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1 027,0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Минералдық тыңайтқыш Ультрамаг Бор</w:t>
            </w:r>
          </w:p>
        </w:tc>
        <w:tc>
          <w:tcPr>
            <w:tcW w:w="6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B-11, N-3,7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Агрохимикат Фертикс (А маркасы, Б маркасы)</w:t>
            </w:r>
          </w:p>
        </w:tc>
        <w:tc>
          <w:tcPr>
            <w:tcW w:w="64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марка А: N-15,38,MgO-2,04, So3-4,62, Cu - 0,95, Fe - 0,78, Mn-1,13, Zn-1,1, Mo-0,01, Ti - 0,02</w:t>
            </w:r>
          </w:p>
        </w:tc>
        <w:tc>
          <w:tcPr>
            <w:tcW w:w="1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37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1 038,5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марка Б: N-16,15, MgO-1,92, SO3-2,02, Cu - 0,3, Fe - 0,35, Mn-0,68, Zn-0,6, Mo-0,01, Ti - 0,02 , B - 0,6, Na2O - 2,88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Минералдық тыңайтқыш SWISSGROW Phoskraft Mn-Zn</w:t>
            </w:r>
          </w:p>
        </w:tc>
        <w:tc>
          <w:tcPr>
            <w:tcW w:w="6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- 3%, P2O5 - 30%, Mn - 5%, Zn - 5%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2 038,0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Минералдық тыңайтқыш SWISSGROW Bioenergy </w:t>
            </w:r>
          </w:p>
        </w:tc>
        <w:tc>
          <w:tcPr>
            <w:tcW w:w="6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- 7%, C-23%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3 482,0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Минералдық тыңайтқыш Nitrokal </w:t>
            </w:r>
          </w:p>
        </w:tc>
        <w:tc>
          <w:tcPr>
            <w:tcW w:w="6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N- 9%, CaO - 10%, MgO - 5 %, Mo - 0,07%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1 719,0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Минералдық тыңайтқыш Super K</w:t>
            </w:r>
          </w:p>
        </w:tc>
        <w:tc>
          <w:tcPr>
            <w:tcW w:w="6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P2O5 - 5%, К2О - 40%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3 884,0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Минералдық тыңайтқыш BioStart </w:t>
            </w:r>
          </w:p>
        </w:tc>
        <w:tc>
          <w:tcPr>
            <w:tcW w:w="6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- 3%, P2O5 - 30%, Zn - 7%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1 964,5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Минералдық тыңайтқыш Phoskraft MKP </w:t>
            </w:r>
          </w:p>
        </w:tc>
        <w:tc>
          <w:tcPr>
            <w:tcW w:w="6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P2O5 - 35%, K2O - 23%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1 915,0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Минералдық тыңайтқыш Curamin Foliar </w:t>
            </w:r>
          </w:p>
        </w:tc>
        <w:tc>
          <w:tcPr>
            <w:tcW w:w="6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N- 3%, Сu - 3%, амин қышқылдары - 42%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2 170,5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Минералдық тыңайтқыш Aminostim</w:t>
            </w:r>
          </w:p>
        </w:tc>
        <w:tc>
          <w:tcPr>
            <w:tcW w:w="6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- 14 %, C - 75%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2 308,0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Минералдық тыңайтқыш Sprayfert 312</w:t>
            </w:r>
          </w:p>
        </w:tc>
        <w:tc>
          <w:tcPr>
            <w:tcW w:w="6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N-27%, P2O5-9%, K2O-18%,B-0,05%, Mn-0,1%, Zn-0,1%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2 259,0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Минералдық тыңайтқыш Algamina</w:t>
            </w:r>
          </w:p>
        </w:tc>
        <w:tc>
          <w:tcPr>
            <w:tcW w:w="6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N-13%, P2O5-8%,K2O-21%,MgO-2%, Cu-0,08%,Fe-0,2%, Mn-0,1%,Zn-0,01%, C-17%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2 180,5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Минералдық тыңайтқыш Agrumax</w:t>
            </w:r>
          </w:p>
        </w:tc>
        <w:tc>
          <w:tcPr>
            <w:tcW w:w="6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N-16%, P2O5-5%, MgO-5%,B-0,2%, Fe-2%, Mn-4%, Zn-4%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1 866,0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Минералдық тыңайтқыш SWISSGROW Phomazin</w:t>
            </w:r>
          </w:p>
        </w:tc>
        <w:tc>
          <w:tcPr>
            <w:tcW w:w="6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- 3%, P2O5 - 30%, Mn - 5%, Zn - 5 %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3 482,0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Минералдық тыңайтқыш Hordisan</w:t>
            </w:r>
          </w:p>
        </w:tc>
        <w:tc>
          <w:tcPr>
            <w:tcW w:w="6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N-2%, Cu-5%, Mn-20%, Zn-10%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2 079,5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Минералдық тыңайтқыш SWISSGROW Thiokraft</w:t>
            </w:r>
          </w:p>
        </w:tc>
        <w:tc>
          <w:tcPr>
            <w:tcW w:w="6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N-10%, P2O5-15%, K2O - 5%, SO3-30%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2 812,5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Минералдық тыңайтқыш Vigilax</w:t>
            </w:r>
          </w:p>
        </w:tc>
        <w:tc>
          <w:tcPr>
            <w:tcW w:w="6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- 6%, C-23%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2 087,0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Минералдық тыңайтқыш SWISSGROW Fulvimax</w:t>
            </w:r>
          </w:p>
        </w:tc>
        <w:tc>
          <w:tcPr>
            <w:tcW w:w="6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N-3%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2 009,0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Кешенді тыңайтқыш "Vittafos Zn"</w:t>
            </w:r>
          </w:p>
        </w:tc>
        <w:tc>
          <w:tcPr>
            <w:tcW w:w="6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- 3%, P2O5 - 33%, Zn -10%.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1 915,0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Кешенді тыңайтқыш "Vittafos Cu"</w:t>
            </w:r>
          </w:p>
        </w:tc>
        <w:tc>
          <w:tcPr>
            <w:tcW w:w="6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- 11%, P2O5 - 22%, Cu - 4%.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1 792,5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Кешенді тыңайтқыш "Vittafos Mn"</w:t>
            </w:r>
          </w:p>
        </w:tc>
        <w:tc>
          <w:tcPr>
            <w:tcW w:w="6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- 3%, P2O5 - 30%, Mn- 7%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1 866,0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Кешенді тыңайтқыш "Vittafos PK"</w:t>
            </w:r>
          </w:p>
        </w:tc>
        <w:tc>
          <w:tcPr>
            <w:tcW w:w="6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P2O5-30%, K2O-20%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1 743,5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Кешенді тыңайтқыш Vittafos марки NPK</w:t>
            </w:r>
          </w:p>
        </w:tc>
        <w:tc>
          <w:tcPr>
            <w:tcW w:w="6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N- 3%, P2O5 - 27%, K2O - 18%, B - 0,01%, Cu - 0,02%, Mn - 0,02%, Mo - 0,001%,Zn - 0,02%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1 719,0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Кешенді тыңайтқыш Vittafos марки Plus</w:t>
            </w:r>
          </w:p>
        </w:tc>
        <w:tc>
          <w:tcPr>
            <w:tcW w:w="6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- 2%, P2O5 - 27%, K2O - 6%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1 719,0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Кешенді тыңайтқыш "Trio"</w:t>
            </w:r>
          </w:p>
        </w:tc>
        <w:tc>
          <w:tcPr>
            <w:tcW w:w="6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 - 3%, MgO- 7%, Zn- 2%, Mo-0,05%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1 768,0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Кешенді тыңайтқыш "Molibor"</w:t>
            </w:r>
          </w:p>
        </w:tc>
        <w:tc>
          <w:tcPr>
            <w:tcW w:w="6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Mo - 2%, B - 5%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2 259,0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Кешенді тыңайтқыш "Polystim Global"</w:t>
            </w:r>
          </w:p>
        </w:tc>
        <w:tc>
          <w:tcPr>
            <w:tcW w:w="6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- 8%, P2O5 - 11%, К2О - 5%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1 964,5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Кешенді тыңайтқыш "Nematan"</w:t>
            </w:r>
          </w:p>
        </w:tc>
        <w:tc>
          <w:tcPr>
            <w:tcW w:w="6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N-2%, амин қышқылы - 25%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2 750,0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Кешенді тыңайтқыш "Start-Up"</w:t>
            </w:r>
          </w:p>
        </w:tc>
        <w:tc>
          <w:tcPr>
            <w:tcW w:w="6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- 6%, C- 24%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1 375,0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Кешенді тыңайтқыш "Alginamin"</w:t>
            </w:r>
          </w:p>
        </w:tc>
        <w:tc>
          <w:tcPr>
            <w:tcW w:w="6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- 12%, C - 9,5%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2 381,5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Кешенді тыңайтқыш "Ammasol"</w:t>
            </w:r>
          </w:p>
        </w:tc>
        <w:tc>
          <w:tcPr>
            <w:tcW w:w="6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N- 12%, SO3 - 65% 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1 562,5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Кешенді тыңайтқыш "Humika PLUS"</w:t>
            </w:r>
          </w:p>
        </w:tc>
        <w:tc>
          <w:tcPr>
            <w:tcW w:w="6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N-0,8%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1 375,0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Кешенді тыңайтқыш "Gemmastim"</w:t>
            </w:r>
          </w:p>
        </w:tc>
        <w:tc>
          <w:tcPr>
            <w:tcW w:w="6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 - 5%, Zn - 5%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1 817,0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Кешенді тыңайтқыш "Kalisol"</w:t>
            </w:r>
          </w:p>
        </w:tc>
        <w:tc>
          <w:tcPr>
            <w:tcW w:w="6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К2О - 25%, ЅО3- 42% 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2 009,0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Кешенді тыңайтқыш "Boramin"</w:t>
            </w:r>
          </w:p>
        </w:tc>
        <w:tc>
          <w:tcPr>
            <w:tcW w:w="6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N- 0,5%, B -10%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1 178,5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Кешенді тыңайтқыш "Biostim"</w:t>
            </w:r>
          </w:p>
        </w:tc>
        <w:tc>
          <w:tcPr>
            <w:tcW w:w="6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N-1%, С-3%, амин қышқылы - 6%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24 308,0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Кешенді тыңайтқыш "Bio Kraft"</w:t>
            </w:r>
          </w:p>
        </w:tc>
        <w:tc>
          <w:tcPr>
            <w:tcW w:w="6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- 7%, C - 24%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2 652,0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Кешенді тыңайтқыш "Folixir"</w:t>
            </w:r>
          </w:p>
        </w:tc>
        <w:tc>
          <w:tcPr>
            <w:tcW w:w="6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N- 4%, P2O5 - 8%, K2O - 16%,Mg - 2%, B- 0,02%, Cu - 0,05%, Fe- 0,1%, Mn - 0,05%, Mo-0,005%, Zn - 0,1%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1 964,5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Кешенді тыңайтқыш "Caramba"</w:t>
            </w:r>
          </w:p>
        </w:tc>
        <w:tc>
          <w:tcPr>
            <w:tcW w:w="6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N-20%, C- 11,4%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589,5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Кешенді тыңайтқыш "Calvelox"</w:t>
            </w:r>
          </w:p>
        </w:tc>
        <w:tc>
          <w:tcPr>
            <w:tcW w:w="6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CaO-12%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810,5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"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Кешенді тыңайтқыш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"Cabamin"</w:t>
            </w:r>
          </w:p>
          <w:bookmarkEnd w:id="40"/>
        </w:tc>
        <w:tc>
          <w:tcPr>
            <w:tcW w:w="6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" w:id="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N- 0,5%, CaO - 12%,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 - 3%</w:t>
            </w:r>
          </w:p>
          <w:bookmarkEnd w:id="41"/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1 719,0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" w:id="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Кешенді тыңайтқыш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"Curadrip"</w:t>
            </w:r>
          </w:p>
          <w:bookmarkEnd w:id="42"/>
        </w:tc>
        <w:tc>
          <w:tcPr>
            <w:tcW w:w="6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Сu- 6,2%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1 841,5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" w:id="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Кешенді тыңайтқыш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"Carmina"</w:t>
            </w:r>
          </w:p>
          <w:bookmarkEnd w:id="43"/>
        </w:tc>
        <w:tc>
          <w:tcPr>
            <w:tcW w:w="6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- 4%, C-20%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2 455,5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" w:id="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Кешенді тыңайтқыш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"Growcal"</w:t>
            </w:r>
          </w:p>
          <w:bookmarkEnd w:id="44"/>
        </w:tc>
        <w:tc>
          <w:tcPr>
            <w:tcW w:w="6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- 9%, CaO - 18%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540,0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" w:id="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Кешенді тыңайтқыш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"POTENCIA"</w:t>
            </w:r>
          </w:p>
          <w:bookmarkEnd w:id="45"/>
        </w:tc>
        <w:tc>
          <w:tcPr>
            <w:tcW w:w="6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- 10%, C - 33%, L-амин қышқылы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10 558,0</w:t>
            </w:r>
          </w:p>
        </w:tc>
      </w:tr>
      <w:tr>
        <w:trPr>
          <w:trHeight w:val="30" w:hRule="atLeast"/>
        </w:trPr>
        <w:tc>
          <w:tcPr>
            <w:tcW w:w="5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" w:id="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Кешенді тыңайтқыш Growfert+Micro: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10-52-10 маркасы</w:t>
            </w:r>
          </w:p>
          <w:bookmarkEnd w:id="46"/>
        </w:tc>
        <w:tc>
          <w:tcPr>
            <w:tcW w:w="6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- 10%, P2O5 -52%, K2O – 10%, B – 0,01%, Cu – 0,01%, Fe – 0,02%, Mn – 0,01%, Mo – 0,005%, Zn - 0,01%</w:t>
            </w:r>
          </w:p>
        </w:tc>
        <w:tc>
          <w:tcPr>
            <w:tcW w:w="1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37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" w:id="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Кешенді тыңайтқыш Growfert+Micrо: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13-6-26+8 CaO маркасы</w:t>
            </w:r>
          </w:p>
          <w:bookmarkEnd w:id="47"/>
        </w:tc>
        <w:tc>
          <w:tcPr>
            <w:tcW w:w="6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- 13%, P2O5 -6%, K2O – 26%, CaO- 8%, B – 0,01%, Cu – 0,01%, Fe – 0,02%, Mn – 0,01%, Mo – 0,005%, Zn - 0,01%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" w:id="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Кешенді тыңайтқыш Growfert+Micro: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15-5-30+2MgO маркасы</w:t>
            </w:r>
          </w:p>
          <w:bookmarkEnd w:id="48"/>
        </w:tc>
        <w:tc>
          <w:tcPr>
            <w:tcW w:w="6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- 15%, P2O5 -5%, K2O – 30%, MgO - 2%, B – 0,01%, Cu – 0,01%, Fe – 0,02%, Mn – 0,01%, Mo – 0,005%, Zn - 0,01%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" w:id="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Кешенді тыңайтқыш Growfert+Micro: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15-30-15 маркасы</w:t>
            </w:r>
          </w:p>
          <w:bookmarkEnd w:id="49"/>
        </w:tc>
        <w:tc>
          <w:tcPr>
            <w:tcW w:w="6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- 15%, P2O5 -30%, K2O – 15%, B – 0,01%, Cu – 0,01%, Fe – 0,02%, Mn – 0,01%, Mo – 0,005%, Zn - 0,01%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" w:id="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Кешенді тыңайтқыш Growfert+Micro: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16-8-24+2MgO маркасы</w:t>
            </w:r>
          </w:p>
          <w:bookmarkEnd w:id="50"/>
        </w:tc>
        <w:tc>
          <w:tcPr>
            <w:tcW w:w="6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- 16%, P2O5 -8%, K2O – 24%, MgO - 2%, B – 0,01%, Cu – 0,01%, Fe – 0,02%, Mn – 0,01%, Mo – 0,005%, Zn - 0,01%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" w:id="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Кешенді тыңайтқыш Growfert+Micro: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18-18-18+1MgO маркасы</w:t>
            </w:r>
          </w:p>
          <w:bookmarkEnd w:id="51"/>
        </w:tc>
        <w:tc>
          <w:tcPr>
            <w:tcW w:w="6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- 18%, P2O5 -18%, K2O – 18%, MgO - 1%, B – 0,01%, Cu – 0,01%, Fe – 0,02%, Mn – 0,01%, Mo – 0,005%, Zn - 0,01%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" w:id="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Кешенді тыңайтқыш Growfert+Micro: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20-10-20 маркасы</w:t>
            </w:r>
          </w:p>
          <w:bookmarkEnd w:id="52"/>
        </w:tc>
        <w:tc>
          <w:tcPr>
            <w:tcW w:w="6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- 20%, P2O5 -10%, K2O – 20%, B – 0,01%, Cu – 0,01%, Fe – 0,02%, Mn – 0,01%, Mo – 0,005%, Zn - 0,01%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" w:id="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Кешенді тыңайтқыш Growfert+Micro: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20-20-20 маркасы</w:t>
            </w:r>
          </w:p>
          <w:bookmarkEnd w:id="53"/>
        </w:tc>
        <w:tc>
          <w:tcPr>
            <w:tcW w:w="6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- 20%, P2O5 -20%, K2O – 20%, B – 0,01%, Cu – 0,01%, Fe – 0,02%, Mn – 0,01%, Mo – 0,005%, Zn - 0,01%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" w:id="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Кешенді тыңайтқыш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Growfert+Micro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8-20-30 маркасы</w:t>
            </w:r>
          </w:p>
          <w:bookmarkEnd w:id="54"/>
        </w:tc>
        <w:tc>
          <w:tcPr>
            <w:tcW w:w="6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- 8%, P2O5 -20%, K2O – 30%, B – 0,01%, Cu – 0,01%, Fe – 0,02%, Mn – 0,01%, Mo – 0,005%, Zn - 0,01%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" w:id="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Кешенді тыңайтқыш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Growfert+Micro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3-5-55 маркасы</w:t>
            </w:r>
          </w:p>
          <w:bookmarkEnd w:id="55"/>
        </w:tc>
        <w:tc>
          <w:tcPr>
            <w:tcW w:w="6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- 3%, P2O5 -5%, K2O – 55%, B – 0,01%, Cu – 0,01%, Fe – 0,02%, Mn – 0,01%, Mo – 0,005%, Zn - 0,01%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" w:id="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Кешенді тыңайтқыш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Growfert+Micro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3-8-42 маркасы</w:t>
            </w:r>
          </w:p>
          <w:bookmarkEnd w:id="56"/>
        </w:tc>
        <w:tc>
          <w:tcPr>
            <w:tcW w:w="6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- 3%, P2O5 -8 %, K2O – 42%, B – 0,01%, Cu – 0,01%, Fe – 0,02%, Mn – 0,01%, Mo – 0,005%, Zn - 0,01%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" w:id="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Кешенді тыңайтқыш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Growfert: 0-60-20 маркасы</w:t>
            </w:r>
          </w:p>
          <w:bookmarkEnd w:id="57"/>
        </w:tc>
        <w:tc>
          <w:tcPr>
            <w:tcW w:w="6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 – 60%, K2O-20%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574,5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" w:id="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Кешенді тыңайтқыш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Growfert 0-40-40+Micro маркасы</w:t>
            </w:r>
          </w:p>
          <w:bookmarkEnd w:id="58"/>
        </w:tc>
        <w:tc>
          <w:tcPr>
            <w:tcW w:w="6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P2O5 -40 %, K2O – 40%, B – 0,01%, Cu – 0,01%, Fe – 0,02%, Mn – 0,01%, Mo – 0,005%, Zn - 0,01%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491,0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" w:id="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Кешенді тыңайтқыш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"Fosiram"</w:t>
            </w:r>
          </w:p>
          <w:bookmarkEnd w:id="59"/>
        </w:tc>
        <w:tc>
          <w:tcPr>
            <w:tcW w:w="6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P2O5 - 35%, K2O - 20%, MgO-3%, Cu - 12%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2 799,0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" w:id="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Кешенді тыңайтқыш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"Etidot 67"</w:t>
            </w:r>
          </w:p>
          <w:bookmarkEnd w:id="60"/>
        </w:tc>
        <w:tc>
          <w:tcPr>
            <w:tcW w:w="6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- 21% 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869,0</w:t>
            </w:r>
          </w:p>
        </w:tc>
      </w:tr>
      <w:tr>
        <w:trPr>
          <w:trHeight w:val="30" w:hRule="atLeast"/>
        </w:trPr>
        <w:tc>
          <w:tcPr>
            <w:tcW w:w="5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" w:id="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Кешенді тыңайтқыш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"Ferromax"</w:t>
            </w:r>
          </w:p>
          <w:bookmarkEnd w:id="61"/>
        </w:tc>
        <w:tc>
          <w:tcPr>
            <w:tcW w:w="6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 - 6%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37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1 554,0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" w:id="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Кешенді тыңайтқыш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"Ferrovit"</w:t>
            </w:r>
          </w:p>
          <w:bookmarkEnd w:id="62"/>
        </w:tc>
        <w:tc>
          <w:tcPr>
            <w:tcW w:w="6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 - 9%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" w:id="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Кешенді тыңайтқыш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"Micrall"</w:t>
            </w:r>
          </w:p>
          <w:bookmarkEnd w:id="63"/>
        </w:tc>
        <w:tc>
          <w:tcPr>
            <w:tcW w:w="6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MgO-9%, B-0,5%, Cu-1,5%,Fe-4%,Mn-4%, Mo-0,1%, Zn-1,5%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2 259,0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" w:id="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Кешенді тыңайтқыш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"Growbor"</w:t>
            </w:r>
          </w:p>
          <w:bookmarkEnd w:id="64"/>
        </w:tc>
        <w:tc>
          <w:tcPr>
            <w:tcW w:w="6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N-0,5%, В - 17%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810,5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" w:id="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Кешенді тыңайтқыш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"Microlan"</w:t>
            </w:r>
          </w:p>
          <w:bookmarkEnd w:id="65"/>
        </w:tc>
        <w:tc>
          <w:tcPr>
            <w:tcW w:w="6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B-4%, Mn-0,5%, Zn-0,5%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1 169,0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" w:id="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Кешенді тыңайтқыш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"Sancrop"</w:t>
            </w:r>
          </w:p>
          <w:bookmarkEnd w:id="66"/>
        </w:tc>
        <w:tc>
          <w:tcPr>
            <w:tcW w:w="6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N-1%, C-26%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4 910,5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" w:id="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Кешенді тыңайтқыш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"Nutrimic Plus"</w:t>
            </w:r>
          </w:p>
          <w:bookmarkEnd w:id="67"/>
        </w:tc>
        <w:tc>
          <w:tcPr>
            <w:tcW w:w="6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N-10%, P2O5-5%, K2O-5%, MgO-3,5%, B-0,1%, Fe-3%, Mn-4%, Zn-6%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2 639,5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" w:id="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Кешенді тыңайтқыш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"Vittaspray"</w:t>
            </w:r>
          </w:p>
          <w:bookmarkEnd w:id="68"/>
        </w:tc>
        <w:tc>
          <w:tcPr>
            <w:tcW w:w="6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N-5%, P2O5-10%, K20-20%, CaO-1,5%, MgO-1,5%, B-1,5%, Cu-0,5%, Fe-0,1%, Mn-0,5%, Mo-0,2%, Zn-4%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1 817,0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" w:id="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Кешенді тыңайтқыш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"Cerestart"</w:t>
            </w:r>
          </w:p>
          <w:bookmarkEnd w:id="69"/>
        </w:tc>
        <w:tc>
          <w:tcPr>
            <w:tcW w:w="6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Cu-6,2%, Mn-7%, Zn-7%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3 750,0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Минералдық тыңайтқыш Изагри-К, Калий маркасы</w:t>
            </w:r>
          </w:p>
        </w:tc>
        <w:tc>
          <w:tcPr>
            <w:tcW w:w="6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K-15,2, P-6,6, N-6,6, S-4,6 Mn-0,33, Cu-0,12, Zn-0,07, Fe-0,07, Mo-0,07, B-0,01, Se-0,003, Co--0,001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842,5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Минералдық тыңайтқыш Изагри-К, Мыс маркасы</w:t>
            </w:r>
          </w:p>
        </w:tc>
        <w:tc>
          <w:tcPr>
            <w:tcW w:w="6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Cu-11,14, N-10,79, S-8,96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1 391,5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Минералдық тыңайтқыш Изагри-К, Азот маркасы</w:t>
            </w:r>
          </w:p>
        </w:tc>
        <w:tc>
          <w:tcPr>
            <w:tcW w:w="6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N-41,1, K-4,11, P-2,47, S-2,33, Mg-0,48, Zn-0,27, Cu-0,14, Mo-0,07, Fe-0,04, B-0,03, Mn-0,02, Se-0,03, Co-0,01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808,0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Минералдық тыңайтқыш Изагри-К, Мырыш маркасы</w:t>
            </w:r>
          </w:p>
        </w:tc>
        <w:tc>
          <w:tcPr>
            <w:tcW w:w="6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Zn-12,43, N-5,53, S-4,88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1 014,0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Минералдық тыңайтқыш Изагри-М, Бор маркасы</w:t>
            </w:r>
          </w:p>
        </w:tc>
        <w:tc>
          <w:tcPr>
            <w:tcW w:w="6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B-12,32, Mo-1,0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1 151,5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Минералдық тыңайтқыш Изагри-К, Фосфор маркасы</w:t>
            </w:r>
          </w:p>
        </w:tc>
        <w:tc>
          <w:tcPr>
            <w:tcW w:w="6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P-27,7, N-9,7, K-6,8, Mg-0,27, S-0,53, Cu-0,13, Zn-0,40, Fe-0,16, Mn-0,08, B-0,23, Mo-0,08, Co-0,02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842,5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Минералдық тыңайтқыш Изагри-К, Вита маркасы</w:t>
            </w:r>
          </w:p>
        </w:tc>
        <w:tc>
          <w:tcPr>
            <w:tcW w:w="6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Zn-2,51, Cu-1,92, Mn-0,37, Mo-0,22, B-0,16, Fe-0,40, Co-0,11, Ni-0,006, N-3,20, K-0,06, S-9,34, Mg-2,28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1 460,0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Минералдық тыңайтқыш Изагри-М, Форс Өсу маркасы</w:t>
            </w:r>
          </w:p>
        </w:tc>
        <w:tc>
          <w:tcPr>
            <w:tcW w:w="6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Zn-3,36, Cu-3,76, Mn-0,37,Fe-0,54, Mg-2,37, S-15,2, Mo-0,22, B-0,16, Co-0,23, Li-0,06, Ni-0,02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1 426,0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Минералдық тыңайтқыш Изагри-К, Форс қоректену маркасы</w:t>
            </w:r>
          </w:p>
        </w:tc>
        <w:tc>
          <w:tcPr>
            <w:tcW w:w="6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N-6,9, P-0,55, K-3,58, Mo-0,67, B-0,57, Cr-0,12, V-0,09, Se-0,02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1 426,0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Nutrimix (Нутримикс)</w:t>
            </w:r>
          </w:p>
        </w:tc>
        <w:tc>
          <w:tcPr>
            <w:tcW w:w="6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N-8, S-15, Cu-3, Mn-4, Mo-0,04 Zn-3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1 121 450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Nutribor (Нутрибор)</w:t>
            </w:r>
          </w:p>
        </w:tc>
        <w:tc>
          <w:tcPr>
            <w:tcW w:w="6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В-8, N-6, MgO-5, Mn-1, Mo-0,04 Zn-0,1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1 008 800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NutriSEED</w:t>
            </w:r>
          </w:p>
        </w:tc>
        <w:tc>
          <w:tcPr>
            <w:tcW w:w="6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Cu-7 г/л, Mn-50 г/л, Zn-17 г/л, N-30 г/л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2 308 850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Easy Start TE Max</w:t>
            </w:r>
          </w:p>
        </w:tc>
        <w:tc>
          <w:tcPr>
            <w:tcW w:w="6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N-11, P-48, Mn-0,1, Fe-0,6, Zn-1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539 000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Тыңайтқыш Аминокат 10%</w:t>
            </w:r>
          </w:p>
        </w:tc>
        <w:tc>
          <w:tcPr>
            <w:tcW w:w="6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еркін (белсенді) амин қышқылдары-10%, барлық N-3, с.і. аммонийлі-0,6, нитратты-0,7, органикалық1,7, P2O5-1, K2O-1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2 687,5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Тыңайтқыш АТЛАНТЕ ПЛЮС</w:t>
            </w:r>
          </w:p>
        </w:tc>
        <w:tc>
          <w:tcPr>
            <w:tcW w:w="6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P2O5-18, K2O-16, (Р және К калий фосфиті түріндегі -КН2РО3), салицил қышқылы, бетаиндер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3 455,0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Тыңайтқыш КЕЛИК К-SI</w:t>
            </w:r>
          </w:p>
        </w:tc>
        <w:tc>
          <w:tcPr>
            <w:tcW w:w="6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 хелатты-15, Si2O-10 хелаттайтын агент EDTA-2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3 647,0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Сұйық гумин тыңайтқышы "Ақ інжу"</w:t>
            </w:r>
          </w:p>
        </w:tc>
        <w:tc>
          <w:tcPr>
            <w:tcW w:w="6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органикалық заттар-46,5 г/л, гумин қышқылдары-38,9 г/л, фульво қышқылдары-7,6, N-0,14г/л, P2O5-16,7 г/л, K2O-29,8 г/л, Fe-312 мг/л, , CaO-5670 мг/л, MgO-671 мг/л, Co-0,051 мг/л, Zn-0,23 мг/л, Cu-0,30,мг/л, Mn-31,4 мг/л, Mo-0,10 мг/л, Si2O-631 мг/л, құрғақ қалдық – 84 г/л, күл – 55,8 %, pH-7,2 бірлік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1 727,5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Сұйық микротыңайтқыш "Волски Моноформы" "Волски Моно-Күкірт" маркасы</w:t>
            </w:r>
          </w:p>
        </w:tc>
        <w:tc>
          <w:tcPr>
            <w:tcW w:w="6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N-2, SO3-72, MgO-2,3 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976,5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0" w:id="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Сұйық микротыңайтқыш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"Волски Моноформы" "Волски Моно-Бор" маркасы</w:t>
            </w:r>
          </w:p>
          <w:bookmarkEnd w:id="70"/>
        </w:tc>
        <w:tc>
          <w:tcPr>
            <w:tcW w:w="6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B-10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1 280,0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1" w:id="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Сұйық микротыңайтқыш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"Волски Моноформы" "Волски Моно-Мырыш" маркасы</w:t>
            </w:r>
          </w:p>
          <w:bookmarkEnd w:id="71"/>
        </w:tc>
        <w:tc>
          <w:tcPr>
            <w:tcW w:w="6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Zn-6,1, N-5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1 280,0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Сұйық кешенді минералдық тыңайтқыш "Волски Микрокешен" "Микромак" маркасы</w:t>
            </w:r>
          </w:p>
        </w:tc>
        <w:tc>
          <w:tcPr>
            <w:tcW w:w="6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Cu: 0,61-3,55, Zn:0,52-3,11, В:0,18-0,61, Mn:0,18-0,49, Fe:0,19-0,49, Mo:0,27-1,14, Со:0,18-0,31, Se: 0,004-0,012, Cr: 0,031-0,194, Ni:0,008-0,015, Li:0,044-0,129, V:0,034-0,158, N:0,3-4,4, P2O5:0,2-0,6, K2О:0,84-5,9, SО3:1,0-5,0MgО:0,34-2,08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1 333,5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Сұйық кешенді минералдық тыңайтқыш "Волски Микрокешен" "Микроэл" маркасы</w:t>
            </w:r>
          </w:p>
        </w:tc>
        <w:tc>
          <w:tcPr>
            <w:tcW w:w="6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Cu: 0,6, Zn: 1,3, В: 0,15, Mn: 0,31, Fe: 0,3, Mo: 0,2, Со: 0,08, Se:0,009, Cr:0,001, Ni: 0,006, Li: 0,04, N: 0,4, K2О: 0,03, SО3:5,7, MgО: 1,32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1 376,0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Сұйық кешенді минералдық тыңайтқыш "Волски Микрокешен" "Экомак" маркасы</w:t>
            </w:r>
          </w:p>
        </w:tc>
        <w:tc>
          <w:tcPr>
            <w:tcW w:w="6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Cu-0,97, Zn-0,98, B-0,35, Mn-0,58, Fe-0,35, Mo-0,09, N-2,4, P2O5-0,61, K2O-1,77, SO3-4,9, MgO-0,97, Co-0,18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1 577,5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2" w:id="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Сұйық кешенді минералдық тыңайтқыш "Страда"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"Страда N" маркасы</w:t>
            </w:r>
          </w:p>
          <w:bookmarkEnd w:id="72"/>
        </w:tc>
        <w:tc>
          <w:tcPr>
            <w:tcW w:w="6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3" w:id="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Cu:0,06, Zn:0,13, В:0,016,Mn:0,05, Fe:0,03, Mo:0,05, Со:0,001,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Se:0,001, N:27, P2O5:2, K2О:3, SО3:1,26, MgО: 0,15</w:t>
            </w:r>
          </w:p>
          <w:bookmarkEnd w:id="73"/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619,5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4" w:id="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Сұйық кешенді минералдық тыңайтқыш "Страда"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"Страда Р" маркасы</w:t>
            </w:r>
          </w:p>
          <w:bookmarkEnd w:id="74"/>
        </w:tc>
        <w:tc>
          <w:tcPr>
            <w:tcW w:w="6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Cu:0,07, Zn:0,16, В:0,02,Mn:0,05, Fe:0,07, Mo:0,05, Со:0,01, Se:0,002, N:5,P2O5:20, K2О:5, SО3:0,8MgО:0,18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806,0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5" w:id="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Сұйық кешенді минералдық тыңайтқыш "Страда"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"Страда К" маркасы</w:t>
            </w:r>
          </w:p>
          <w:bookmarkEnd w:id="75"/>
        </w:tc>
        <w:tc>
          <w:tcPr>
            <w:tcW w:w="6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Cu:0,005, Zn:0,005, В:0,009, Mn:0,019, Fe:0,02, Mo:0,001,Со:0,001, Se:0,001, N:4,P2O5:5, K2О:12, SО3:3,5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624,5</w:t>
            </w:r>
          </w:p>
        </w:tc>
      </w:tr>
      <w:tr>
        <w:trPr>
          <w:trHeight w:val="30" w:hRule="atLeast"/>
        </w:trPr>
        <w:tc>
          <w:tcPr>
            <w:tcW w:w="5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Тыңайтқыш Mugasol 18-18-18</w:t>
            </w:r>
          </w:p>
        </w:tc>
        <w:tc>
          <w:tcPr>
            <w:tcW w:w="6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N:18 Р:18 К:18+ТЕ</w:t>
            </w:r>
          </w:p>
        </w:tc>
        <w:tc>
          <w:tcPr>
            <w:tcW w:w="1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137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300 000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Тыңайтқыш Mugasol 20-20-20</w:t>
            </w:r>
          </w:p>
        </w:tc>
        <w:tc>
          <w:tcPr>
            <w:tcW w:w="6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N:20 Р:20 К:20+ТЕ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Тыңайтқыш Mugasol 15-30-15</w:t>
            </w:r>
          </w:p>
        </w:tc>
        <w:tc>
          <w:tcPr>
            <w:tcW w:w="6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N:15 Р:30 К:15+ТЕ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KEY FEEDS IRON</w:t>
            </w:r>
          </w:p>
        </w:tc>
        <w:tc>
          <w:tcPr>
            <w:tcW w:w="6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Fe-15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2 250,0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K-NOW</w:t>
            </w:r>
          </w:p>
        </w:tc>
        <w:tc>
          <w:tcPr>
            <w:tcW w:w="6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К2О-30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2 125,0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MAXSOLI 20-20-20+ME</w:t>
            </w:r>
          </w:p>
        </w:tc>
        <w:tc>
          <w:tcPr>
            <w:tcW w:w="6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P2O5-20, Cu-0,01, Fe-0,02, Mn-0,01, Zn-0,01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600,0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MAX BZnFe</w:t>
            </w:r>
          </w:p>
        </w:tc>
        <w:tc>
          <w:tcPr>
            <w:tcW w:w="6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B-6, Zn-9,Fe-5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2 250,0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KEY FEEDS ZINC</w:t>
            </w:r>
          </w:p>
        </w:tc>
        <w:tc>
          <w:tcPr>
            <w:tcW w:w="6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Zn-20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2 125,0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WHITE LABEL BORON</w:t>
            </w:r>
          </w:p>
        </w:tc>
        <w:tc>
          <w:tcPr>
            <w:tcW w:w="6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B-9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1 100,0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Нановит Супер</w:t>
            </w:r>
          </w:p>
        </w:tc>
        <w:tc>
          <w:tcPr>
            <w:tcW w:w="6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N-10,0%, К2О – 5,0%; MgO – 2,46%; SO3-0,35%, Cu-0,37%; В-0,37%, Fe – 0,07%; Mn- 0,04%; Zn-0,21%, Мо - 0,002%; амин қышқылдары – 2,86%; органикалық қышқылдар – 2,30%; моносахаридтер-0,00403%, фитогормондар – 0,00046%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1 050,0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Нановит Макро</w:t>
            </w:r>
          </w:p>
        </w:tc>
        <w:tc>
          <w:tcPr>
            <w:tcW w:w="6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– 3,98 %; MgO – 4,53 %; SO3 – 3,91 %; Cu – 0,51 %; В – 0,51 %; Fe – 0,60 %; Mn- 0,94 %; Zn – 0,50 %; амин қышқылдары – 5,19 %; органикалық қышқылдар – 5,30 %; моносахаридтер – 0,00379 %; фитогормондар – 0,00043 %; гумин қышқылдары – 0,25 %, фульвоқышқылдар – 0,045 %.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835,0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Нановит Микро</w:t>
            </w:r>
          </w:p>
        </w:tc>
        <w:tc>
          <w:tcPr>
            <w:tcW w:w="6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– 3,98 %; MgO – 4,53 %; SO3 – 3,91 %; Cu – 0,51 %; В – 0,51 %; Fe – 0,60 %; Mn- 0,94 %; Zn – 0,50 %; амин қышқылдары – 5,19 %; органикалық қышқылдар – 5,30 %; моносахаридтер – 0,00379 %; фитогормондар – 0,00043 %; гумин қышқылдары – 0,25 %, фульво қышқылдары – 0,045 %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925,0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Нановит Моно Бор</w:t>
            </w:r>
          </w:p>
        </w:tc>
        <w:tc>
          <w:tcPr>
            <w:tcW w:w="6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В-10,95 %; амин қышқылдары – 1,5 %; моносахаридтер – 0,00368 %; фитогормондар – 0,00042 %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1 125,0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Нановит Моно Марганец</w:t>
            </w:r>
          </w:p>
        </w:tc>
        <w:tc>
          <w:tcPr>
            <w:tcW w:w="6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Mn-10,84 %; N- 2,66 %; SO3-4,41 %; амин қышқылдары – 1,39 %; органикалық қышқылдар – 7,20%; моносахаридтер – 0,00329 %; фитогормондар – 0,00038 %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900,0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Нановит Моно Мыс</w:t>
            </w:r>
          </w:p>
        </w:tc>
        <w:tc>
          <w:tcPr>
            <w:tcW w:w="6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– 5,40 %; SO3 – 2,66 %; Cu – 5,65 %; амин қышқылдар – 2,68 %; органикалық қышқылдар – 6,20 %; моносахаридтер – 0,00397 %; фитогормондар – 0,00045 %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785,0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Нановит Моно Мырыш</w:t>
            </w:r>
          </w:p>
        </w:tc>
        <w:tc>
          <w:tcPr>
            <w:tcW w:w="6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Zn – 7,67 %; N – 5,41%; SО3 – 3,61 %; амин қышқылдар – 2,78 %; органикалық қышқылдар – 8,35 %; моносахаридтер – 0,00385%; фитогормондар – 0,00044 %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875,0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Нановит Кальцилі</w:t>
            </w:r>
          </w:p>
        </w:tc>
        <w:tc>
          <w:tcPr>
            <w:tcW w:w="6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– 8,86 %, MgO – 0,71 %; SO3 – 0,77 %; СаО – 15,0 %; Cu-0,02 %; В – 0,04 %; Fe – 0,21 %; Mn - 0,11 %; Zn – 0,02 % ; амин қышқылдары – 0,78 %; органикалық қышқылдар – 0,10 %; моносахаридтер – 0,00347 %; фитогормондар – 0,0004 %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875,0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Нановит Фосфорлы</w:t>
            </w:r>
          </w:p>
        </w:tc>
        <w:tc>
          <w:tcPr>
            <w:tcW w:w="6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– 4,53 %, Р2О5 – 30,00 %; В – 0,51 %; Zn – 0,51 %; SO3 – 0,25 %; амин қышқылдары – 0,08 %; органикалық қышқылдар – 4,5 %; моносахаридтер – 0,00365 %; фитогормондар – 0,00042 %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1 325,0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Нановит Молибденді</w:t>
            </w:r>
          </w:p>
        </w:tc>
        <w:tc>
          <w:tcPr>
            <w:tcW w:w="6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– 3,34 %, SO3 – 0,25 %; В – 0,50 %; Мо – 3,00 %; Zn – 0,50 %; амин қышқылдары – 4,26 %; органикалық қышқылдар – 16,5 %; моносахаридтер – 0,00417 %; фитогормондар – 0,00048 %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1 250,0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НАНОВИТ АМИНО МАКС</w:t>
            </w:r>
          </w:p>
        </w:tc>
        <w:tc>
          <w:tcPr>
            <w:tcW w:w="6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N-1,7 %, MgO – 0,1 %; SO3 – 0,08 %; Cu-0,015 %; В – 0,01 %; Fe – 0,01%; Mn- 0,02 %; Мо – 0,006 %; Zn – 0,02 %; Р2 О5 –1,0 %; К2О–1,1 %, Si-0,004 %; Co – 0,004 %; амин қышқылдары – 35,0 %; моносахаридтер – 0,1 %; фитогормондар – 0,012 %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2 100,0</w:t>
            </w:r>
          </w:p>
        </w:tc>
      </w:tr>
      <w:tr>
        <w:trPr>
          <w:trHeight w:val="30" w:hRule="atLeast"/>
        </w:trPr>
        <w:tc>
          <w:tcPr>
            <w:tcW w:w="5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6" w:id="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НАНОВИТ ТЕРРА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3:18:18 маркасы</w:t>
            </w:r>
          </w:p>
          <w:bookmarkEnd w:id="76"/>
        </w:tc>
        <w:tc>
          <w:tcPr>
            <w:tcW w:w="6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– 3,0 %, Р2О5 – 18,0 %; К2О –18,0 %; MgO–0,015 %; SO3 – 0,015 %; В – 0,022 %; Cu – 0,038 %; ; Fe – 0,07 %; Mn – 0,03 %; Мо – 0,015 %; Zn – 0,015 %;, Si–0,015 %; Co – 0,0015 %</w:t>
            </w:r>
          </w:p>
        </w:tc>
        <w:tc>
          <w:tcPr>
            <w:tcW w:w="1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37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7" w:id="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НАНОВИТ ТЕРРА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5:20:5 маркасы</w:t>
            </w:r>
          </w:p>
          <w:bookmarkEnd w:id="77"/>
        </w:tc>
        <w:tc>
          <w:tcPr>
            <w:tcW w:w="6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– 5,0 %, Р2О5 – 20,0 %; К2О –5,0 %; MgO–0,01 %; SO3 – 0,01 %; В – 0,02 %; Cu – 0,04 %; ; Fe – 0,07 %; Mn – 0,035 %; Мо – 0,01 %; Zn – 0,01 %;, Si–0,01 %; Co – 0,001 %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8" w:id="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НАНОВИТ ТЕРРА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9:18:9 маркасы</w:t>
            </w:r>
          </w:p>
          <w:bookmarkEnd w:id="78"/>
        </w:tc>
        <w:tc>
          <w:tcPr>
            <w:tcW w:w="6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– 9,0 %, Р2О5 – 18,0 %; К2О –9,0 %; MgO–0,012 %; SO3 – 0,012 %; В – 0,018 %; Cu – 0,04 %; ; Fe – 0,065 %; Mn – 0,028 %; Мо–0,012 %; Zn – 0,012 %;, Si–0,012 %; Co – 0,0012 %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Тыңайтқыш "SunnyMix бидай"</w:t>
            </w:r>
          </w:p>
        </w:tc>
        <w:tc>
          <w:tcPr>
            <w:tcW w:w="6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N-4% Р2О5 -40% K2O-5,48% B-4,5% Zn-14,6% Mo-0,5% MgO-6,56% Mn-21,1% Fe-14% S-7,95 Cu-7,6%, органикалық қышқылдар-25г/л, амин қышқылдары -25г/л, өсімдік өсуінің және имунитетінің стимуляторлары - 10г/л</w:t>
            </w:r>
          </w:p>
        </w:tc>
        <w:tc>
          <w:tcPr>
            <w:tcW w:w="1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37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1 460,0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Тыңайтқыш SunnyMix B</w:t>
            </w:r>
          </w:p>
        </w:tc>
        <w:tc>
          <w:tcPr>
            <w:tcW w:w="6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N-4,05% B-10,2%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Тыңайтқыш "SunnyMix әмбебап"</w:t>
            </w:r>
          </w:p>
        </w:tc>
        <w:tc>
          <w:tcPr>
            <w:tcW w:w="6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N-2,33% Р2О5 -20,3% K2O-13,7% B-5,1% Zn-5,6% Mo-0,06% Co-0,01% MgO-8,2% Mn-8,13% Fe-1,0% Cu-1,6%, органикалық қышқылдар-25г/л, амин қышқылдары -25г/л, өсімдік өсуінің және имунитетінің стимуляторлары - 10г/л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Тыңайтқыш SunnyMix Zn</w:t>
            </w:r>
          </w:p>
        </w:tc>
        <w:tc>
          <w:tcPr>
            <w:tcW w:w="6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Zn-12,5%, N-16,4%, +амин қышқылдары -85г/л, өсімдік өсуінің және имунитетінің стимуляторлары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Тыңайтқыш SunnyMix күнбағыс</w:t>
            </w:r>
          </w:p>
        </w:tc>
        <w:tc>
          <w:tcPr>
            <w:tcW w:w="6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N-1,2% MgO-8,36% Mn-7,0% S-10,7%, Mo-4,0%, +органикалық қышқылдар -25г/л, амин қышқылдары — 25 г/л, өсімдік өсуінің және имунитетінің стимуляторлары — 10г/л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Тыңайтқыш SunnyMix бұршақтық вегетация</w:t>
            </w:r>
          </w:p>
        </w:tc>
        <w:tc>
          <w:tcPr>
            <w:tcW w:w="6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N-5,51% P2O5-20,2% K2O-13,7% B-3,4% Zn-1,7 %S-6,8 % Mo-0,2% Co-0,02% MgO-2,5% Mn-5,8% CaO-1,75% Fe-2,0% Cu-7,6%,органикалық қышқылдар-25г/л, амин қышқылдары -25г/л, өсімдік өсуінің және имунитетінің стимуляторлары - 10г/л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Тыңайтқыш SunnyMix дәнділер тұқымы</w:t>
            </w:r>
          </w:p>
        </w:tc>
        <w:tc>
          <w:tcPr>
            <w:tcW w:w="6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N-2,73% Cu-5,4% Zn-5,3% Mo-1,3% Mn-2,43%, CaO-3,41% Fe-3,85% +органикалық қышқылдар -25г/л, амин қышқылдары — 25 г/л, өсімдік өсуінің және имунитетінің стимуляторлары — 10г/л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1 650,0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Гумат Актив</w:t>
            </w:r>
          </w:p>
        </w:tc>
        <w:tc>
          <w:tcPr>
            <w:tcW w:w="6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Гумин қышқылдары 12%, фульво қышқылдары 2%, төменгі молекулярлы органикалық қышқылдар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750,0</w:t>
            </w:r>
          </w:p>
        </w:tc>
      </w:tr>
      <w:tr>
        <w:trPr>
          <w:trHeight w:val="30" w:hRule="atLeast"/>
        </w:trPr>
        <w:tc>
          <w:tcPr>
            <w:tcW w:w="5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Тыңайтқыш Rooter</w:t>
            </w:r>
          </w:p>
        </w:tc>
        <w:tc>
          <w:tcPr>
            <w:tcW w:w="64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Р2О5 -0,15, K2O-3 </w:t>
            </w:r>
          </w:p>
        </w:tc>
        <w:tc>
          <w:tcPr>
            <w:tcW w:w="1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37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3 410,0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9" w:id="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Р2О5 -13, K2O-3,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GA142-25</w:t>
            </w:r>
          </w:p>
          <w:bookmarkEnd w:id="79"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Тыңайтқыш Leili 2000 Pro</w:t>
            </w:r>
          </w:p>
        </w:tc>
        <w:tc>
          <w:tcPr>
            <w:tcW w:w="6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N-9, Р2О5 -3, K2O-6, Fe-0,16, Mn-0,4, Zn-0,12, Cu-0,8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3 064,0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Тыңайтқыш Сиамино Про</w:t>
            </w:r>
          </w:p>
        </w:tc>
        <w:tc>
          <w:tcPr>
            <w:tcW w:w="6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K2O-3, CaO-7, Mg-4,7, Fe-7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2 577,5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Тыңайтқыш DOUBLE WIN</w:t>
            </w:r>
          </w:p>
        </w:tc>
        <w:tc>
          <w:tcPr>
            <w:tcW w:w="6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Р2О5 -20, K2O-20, MgO-3, Fe-0,12, Mn-0,08, B-0,04, Zn-0,05, Cu-0,03, Mo-0,01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1 050,0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Тыңайтқыш GUMIFULL PRO</w:t>
            </w:r>
          </w:p>
        </w:tc>
        <w:tc>
          <w:tcPr>
            <w:tcW w:w="6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N-6, Р2О5 -2, K2O-8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4 725,0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тыңайтқыш Master Green Ca</w:t>
            </w:r>
          </w:p>
        </w:tc>
        <w:tc>
          <w:tcPr>
            <w:tcW w:w="6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 СаО-14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3 042,5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Глицерол Кешен маркасы</w:t>
            </w:r>
          </w:p>
        </w:tc>
        <w:tc>
          <w:tcPr>
            <w:tcW w:w="6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глицерин-10, Na-1,4, Si-0,56, SO4-2,2, N-0,25, P-0,3, K-0,15, Mg-0,05, B-0,05, Cu-0,05, Mn-0,02, Zn-0,02, Rb-0,04</w:t>
            </w:r>
          </w:p>
        </w:tc>
        <w:tc>
          <w:tcPr>
            <w:tcW w:w="1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37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823,5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Глицерол Мырыш маркасы</w:t>
            </w:r>
          </w:p>
        </w:tc>
        <w:tc>
          <w:tcPr>
            <w:tcW w:w="6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глицерин-10, Na-2, Si-0,56, SO4-5, N-0,25, P-0,5, K-0,2, Mg-0,15, B-0,5 Cu-0,05, Mn-0,15, Zn-5, Rb-0,04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Глицерол Калий маркасы</w:t>
            </w:r>
          </w:p>
        </w:tc>
        <w:tc>
          <w:tcPr>
            <w:tcW w:w="6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глицерин-10, Na-1,3, Si-0,56, SO4-2, N-0,25, P-0,65, K-3,5, Mg-0,04, B-0,05, Cu-0,15, Mn-0,75, Zn-0,25, Rb-0,04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Глицерол Бор маркасы</w:t>
            </w:r>
          </w:p>
        </w:tc>
        <w:tc>
          <w:tcPr>
            <w:tcW w:w="6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глицерин-10, Na-0,8, Si-0,56, SO4-1,5, N-0,25, P-0,5, K-0,15, Mg-0,05, B-1,1, Cu-0,05, Mn-0,02, Zn-0,02, Rb-0,04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1 067,5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WUXAL Boron pH</w:t>
            </w:r>
          </w:p>
        </w:tc>
        <w:tc>
          <w:tcPr>
            <w:tcW w:w="6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N-5, Р2О5 -13, B-7,7, Cu-0,05, Fe-0,1, Mn-0,05, Zn-0,05, Mo-0,001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1 812,5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WUXAL Combi Plus</w:t>
            </w:r>
          </w:p>
        </w:tc>
        <w:tc>
          <w:tcPr>
            <w:tcW w:w="6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N-30, K2O-22,5, MgO-2, Mn-0,15, B-1,3, Mo-0,001, Cu-0,15, Fe-0,02, Zn-0,05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1 607,0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WUXAL Bio Aminoplant</w:t>
            </w:r>
          </w:p>
        </w:tc>
        <w:tc>
          <w:tcPr>
            <w:tcW w:w="6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N-2, Р2О5 -2, K2O-2, аминокислота-12,5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1 540,0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WUXAL Bio Vita</w:t>
            </w:r>
          </w:p>
        </w:tc>
        <w:tc>
          <w:tcPr>
            <w:tcW w:w="6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N-4,1, Mn-3,0, Fe-0,5, Zn-0,5, SO3-5,7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2 375,0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WUXAL Terios Universal</w:t>
            </w:r>
          </w:p>
        </w:tc>
        <w:tc>
          <w:tcPr>
            <w:tcW w:w="6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N-7,4; Р2О5 -10,6; SO3-2,3; Cu-1,7; Mn-1; Zn-1,7; Mo-0,3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4 250,0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WUXAL Universal</w:t>
            </w:r>
          </w:p>
        </w:tc>
        <w:tc>
          <w:tcPr>
            <w:tcW w:w="6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N-11,4, Р2О5 -11,4, K2O-8,6, B-0,71, Cu-0,015, Fe-0,031, Mn-0,026, Co-0,001, Zn-0,71, Mo-0,002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1 625,0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WUXAL Microplant</w:t>
            </w:r>
          </w:p>
        </w:tc>
        <w:tc>
          <w:tcPr>
            <w:tcW w:w="6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N-5; K2O-10; MgO-3; SO3-13; B-0,3; Cu-0,05; Fe-1; Mn-1,5; Zn-1; Mo-0,01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2 187,5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WUXAL Sulphur</w:t>
            </w:r>
          </w:p>
        </w:tc>
        <w:tc>
          <w:tcPr>
            <w:tcW w:w="6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N-15; SO3-53; B-0,01; Cu-0,004; Fe-0,02; Mn-0,012; Zn-0,004; Mo-0,001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1 500,0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Wuxal Calcium</w:t>
            </w:r>
          </w:p>
        </w:tc>
        <w:tc>
          <w:tcPr>
            <w:tcW w:w="6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N-10; CaO-15; MgO-2; B-0,05; Cu-0,05; Fe-0,05; Mn-0,1; Zn-0,02; Mo-0,001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1 437,5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WUXAL Zinc Plus</w:t>
            </w:r>
          </w:p>
        </w:tc>
        <w:tc>
          <w:tcPr>
            <w:tcW w:w="6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N-5; Zn-8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2 500,0</w:t>
            </w:r>
          </w:p>
        </w:tc>
      </w:tr>
      <w:tr>
        <w:trPr>
          <w:trHeight w:val="30" w:hRule="atLeast"/>
        </w:trPr>
        <w:tc>
          <w:tcPr>
            <w:tcW w:w="5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0" w:id="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Тыңайтқыш MEGAFLOR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8-5-40</w:t>
            </w:r>
          </w:p>
          <w:bookmarkEnd w:id="80"/>
        </w:tc>
        <w:tc>
          <w:tcPr>
            <w:tcW w:w="6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N-8; P-5; K-40+ТЕ</w:t>
            </w:r>
          </w:p>
        </w:tc>
        <w:tc>
          <w:tcPr>
            <w:tcW w:w="1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137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750 000,0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1" w:id="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Тыңайтқыш MEGAFLOR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15-40-15</w:t>
            </w:r>
          </w:p>
          <w:bookmarkEnd w:id="81"/>
        </w:tc>
        <w:tc>
          <w:tcPr>
            <w:tcW w:w="6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N-15; P-40; K-15+ТЕ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Тыңайтқыш Ennnè 21</w:t>
            </w:r>
          </w:p>
        </w:tc>
        <w:tc>
          <w:tcPr>
            <w:tcW w:w="6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N:21+51,5SO3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320 000,0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Тыңайтқыш Ennnè 14.48</w:t>
            </w:r>
          </w:p>
        </w:tc>
        <w:tc>
          <w:tcPr>
            <w:tcW w:w="6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N:14; P:48+11,5SO3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340 000,0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Тыңайтқыш Ennnè 8.0.32</w:t>
            </w:r>
          </w:p>
        </w:tc>
        <w:tc>
          <w:tcPr>
            <w:tcW w:w="6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N:8; K:48+51,2SO3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330 000,0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Тыңайтқыш Ennnè 18.18.18</w:t>
            </w:r>
          </w:p>
        </w:tc>
        <w:tc>
          <w:tcPr>
            <w:tcW w:w="6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N:18; P:18; K:18+16SO3+TE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320 000,0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Yara Tera SUPER FK 30</w:t>
            </w:r>
          </w:p>
        </w:tc>
        <w:tc>
          <w:tcPr>
            <w:tcW w:w="6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P2O-18,8%, K2O-6,3%, Na2O-5,8%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497,5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YaraVita Mantrac Pro</w:t>
            </w:r>
          </w:p>
        </w:tc>
        <w:tc>
          <w:tcPr>
            <w:tcW w:w="6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N-3,8%, Mn-27,4%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2 252,5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Лигногумат АМ маркасы</w:t>
            </w:r>
          </w:p>
        </w:tc>
        <w:tc>
          <w:tcPr>
            <w:tcW w:w="6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Гуминді заттардың тұзы - 80,0-90,0%, K2O-9,0%, S-3,0%. Fe-0,01-0,20%, Mn-0,01-0,12%, Cu-0,01-0,12%, Zn-0,01-0,12%, Mo-0,005-0,015%, Se-0-0,005%, B-0,01-0,15%, Co-0,01-0,12%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3 520,0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Лигногумат БМ маркасы</w:t>
            </w:r>
          </w:p>
        </w:tc>
        <w:tc>
          <w:tcPr>
            <w:tcW w:w="6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Гуминді заттардың тұзы – 80,0-90,0%, K2O-5,0-19,0%, S-3,0%. Fe-0,01-0,20%, Mn-0,01-0,12%, Cu-0,01-0,12%, Zn-0,01-0,12%, Mo-0,005-0,015%, Se-0-0,005%, B-0,01-0,15%, Co-0,01-0,12%</w:t>
            </w:r>
          </w:p>
        </w:tc>
        <w:tc>
          <w:tcPr>
            <w:tcW w:w="1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37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875,0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Лигногумат ВМ- NPK маркасы</w:t>
            </w:r>
          </w:p>
        </w:tc>
        <w:tc>
          <w:tcPr>
            <w:tcW w:w="6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Гуминді заттардың тұзы – 40,0-45,0%, K2O-5,0-19,0%, S-1,5%. Fe-0,005-0,1%, Mn-0,005-0,06%, Cu-0,005-0,06%, Zn-0,005-0,06%, Mo-0,003-0,008%, Se-0-0,002%, B-0,01-0,15%, Co-0,005-0,06%, N-0,1-16,0%, P-0,1-24,0%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Лигногумат Б СУПЕР БИО маркасы</w:t>
            </w:r>
          </w:p>
        </w:tc>
        <w:tc>
          <w:tcPr>
            <w:tcW w:w="6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Гуминді заттардың тұзы – 80,0-90,0%, K2O-9,0%, S-3,0%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Органоминералдық тыңайтқыш "HumiPro"</w:t>
            </w:r>
          </w:p>
        </w:tc>
        <w:tc>
          <w:tcPr>
            <w:tcW w:w="6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Гумин қышқылының тұздары мен минералдық тыңайтқыштардың сулы қоспасы. NPK=0,08-0,05-0,8 органикалық заттар – 5,5% оның ішінде гуматтар – 4,3%, фульваттар – 1,04%, кинетин, амин қышқылдары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2 500,0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Органоминералдық тыңайтқыш "VitaePro"</w:t>
            </w:r>
          </w:p>
        </w:tc>
        <w:tc>
          <w:tcPr>
            <w:tcW w:w="6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органкалық заттар мен минералдық тыңайтқыштардың сулы қоспасы. NPK=0,1-0,05-0,6, органикалық заттар – 2,8% оның ішінде цитокинин, ауксин элиситоры, витаминдер В1,В2,С, РР, амин қышқылдары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5 000,0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Изабион </w:t>
            </w:r>
          </w:p>
        </w:tc>
        <w:tc>
          <w:tcPr>
            <w:tcW w:w="6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Амин қышқылдары мен пептидтер - 62,5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4 787,5</w:t>
            </w:r>
          </w:p>
        </w:tc>
      </w:tr>
      <w:tr>
        <w:trPr>
          <w:trHeight w:val="30" w:hRule="atLeast"/>
        </w:trPr>
        <w:tc>
          <w:tcPr>
            <w:tcW w:w="5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Тыңайтқыш Field-Cote CRF (N+P+K+MgO+Te) 15+00+20+8MgO+Te маркасы</w:t>
            </w:r>
          </w:p>
        </w:tc>
        <w:tc>
          <w:tcPr>
            <w:tcW w:w="6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N-15, K2O-20, MgO-8, тасымал элементтер (бор, мыс, темір, марганец, молибден, мырыш, хелаттар EDTA, DTPA, EDDHA)</w:t>
            </w:r>
          </w:p>
        </w:tc>
        <w:tc>
          <w:tcPr>
            <w:tcW w:w="1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37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821,5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Тыңайтқыш Field-Cote CRF (N+P+K+MgO+Te) 17+05+13+6MgO+Te (ES) маркасы</w:t>
            </w:r>
          </w:p>
        </w:tc>
        <w:tc>
          <w:tcPr>
            <w:tcW w:w="6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N-17, P2O5-5, K2O-13, MgO-6, тасымал элементтер (бор, мыс, темір, марганец, молибден, мырыш, хелаттар EDTA, DTPA, EDDHA)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Тыңайтқыш Field-Cote CRF (N+P+K+MgO+Te) 18+08+12+7MgO+Te маркасы</w:t>
            </w:r>
          </w:p>
        </w:tc>
        <w:tc>
          <w:tcPr>
            <w:tcW w:w="6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N-18, P2O5-8, K2O-12, MgO-7, тасымал элементтер (бор, мыс, темір, марганец, молибден, мырыш, хелаттар EDTA, DTPA, EDDHA)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Тыңайтқыш Field-Cote CRF (N+P+K+MgO+Te) 19+00+19+2MgO+Te маркасы</w:t>
            </w:r>
          </w:p>
        </w:tc>
        <w:tc>
          <w:tcPr>
            <w:tcW w:w="6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N-19, K2O-19, MgO-2, тасымал элементтер (бор, мыс, темір, марганец, молибден, мырыш, хелаттар EDTA, DTPA, EDDHA)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Тыңайтқыш Field-Cote CRF (N+P+K+MgO+Te) 20+05+20+2MgO+Te маркасы</w:t>
            </w:r>
          </w:p>
        </w:tc>
        <w:tc>
          <w:tcPr>
            <w:tcW w:w="6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P2O5-5, K2O-20, MgO-2, тасымал элементтер (бор, мыс, темір, марганец, молибден, мырыш, хелаттар EDTA, DTPA, EDDHA)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Тыңайтқыш Field-Cote CRF (N+P+K+MgO+Te) 22+05+08+8MgO+Te маркасы</w:t>
            </w:r>
          </w:p>
        </w:tc>
        <w:tc>
          <w:tcPr>
            <w:tcW w:w="6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N-22, P2O5-5, K2O-8, MgO-8, тасымал элементтер (бор, мыс, темір, марганец, молибден, мырыш, хелаттар EDTA, DTPA, EDDHA)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Тыңайтқыш Field-Cote CRF (N+P+K+MgO+Te) 22+05+10+5MgO+Te маркасы</w:t>
            </w:r>
          </w:p>
        </w:tc>
        <w:tc>
          <w:tcPr>
            <w:tcW w:w="6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N-22, P2O5-5, K2O-10, MgO-5, тасымал элементтер (бор, мыс, темір, марганец, молибден, мырыш, хелаттар EDTA, DTPA, EDDHA)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Тыңайтқыш Field-Cote CRF (N+P+K+MgO+Te) 23+05+12+2MgO+Te маркасы</w:t>
            </w:r>
          </w:p>
        </w:tc>
        <w:tc>
          <w:tcPr>
            <w:tcW w:w="6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N-23, P2O5-5, K2O-12, MgO-2, тасымал элементтер (бор, мыс, темір, марганец, молибден, мырыш, хелаттар EDTA, DTPA, EDDHA)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Тыңайтқыш Field-Cote CRF (N+P+K+MgO+Te) 25+13+00+7,5MgO+Te маркасы</w:t>
            </w:r>
          </w:p>
        </w:tc>
        <w:tc>
          <w:tcPr>
            <w:tcW w:w="6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N-25, P2O5-13, MgO-7,5, тасымал элементтер (бор, медь, темір, марганец, молибден, мырыш, хелаттар EDTA, DTPA, EDDHA)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Тыңайтқыш Field-Cote CRF (N+P+K+MgO+Te) 26+00+08+8MgO+Te маркасы</w:t>
            </w:r>
          </w:p>
        </w:tc>
        <w:tc>
          <w:tcPr>
            <w:tcW w:w="6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N-26, K2O-8, MgO-8, тасымал элементтер (бор, мыс, темір, марганец, молибден, мырыш, хелаттар EDTA, DTPA, EDDHA)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Тыңайтқыш Field-Cote CRF (N+P+K+MgO+Te) 26+05+08+2MgO+Te маркасы</w:t>
            </w:r>
          </w:p>
        </w:tc>
        <w:tc>
          <w:tcPr>
            <w:tcW w:w="6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N-26, P2O5-5, K2O-8, MgO-2, тасымал элементтер (бор, мыс, темір, марганец, молибден, мырыш, хелаттар EDTA, DTPA, EDDHA)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Тыңайтқыш Field-Cote CRF (N+P+K+MgO+Te) 26+05+11+2MgO+Te маркасы</w:t>
            </w:r>
          </w:p>
        </w:tc>
        <w:tc>
          <w:tcPr>
            <w:tcW w:w="6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N-26, P2O5-5, K2O-11, MgO-2, тасымал элементтер (бор, мыс, темір, марганец, молибден, мырыш, хелаттар EDTA, DTPA, EDDHA)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Тыңайтқыш Field-Cote CRF (N+P+K+MgO+Te) 27+05+11+2MgO+Te маркасы</w:t>
            </w:r>
          </w:p>
        </w:tc>
        <w:tc>
          <w:tcPr>
            <w:tcW w:w="6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N-27, P2O5-5, K2O-11, MgO-2, , тасымал элементтер (бор, мыс, темір, марганец, молибден, мырыш, хелаттар EDTA, DTPA, EDDHA)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Тыңайтқыш Field-Cote CRF (N+P+K+MgO+Te) 29+05+08+2MgO маркасы</w:t>
            </w:r>
          </w:p>
        </w:tc>
        <w:tc>
          <w:tcPr>
            <w:tcW w:w="6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N-29, P2O5-5, K2O-8, MgO-2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Тыңайтқыш Field-Cote CRF (N+P+K+MgO+Te) 12+05+28+2MgO+Te маркасы</w:t>
            </w:r>
          </w:p>
        </w:tc>
        <w:tc>
          <w:tcPr>
            <w:tcW w:w="6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N-12, P2O5-5, K2O-28, MgO-2, тасымал элементтер (бор, мыс, темір, марганец, молибден, мырыш, хелаттар EDTA, DTPA, EDDHA)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Тыңайтқыш Field-Cote CRF (N+P+K+MgO+Te) 35+00+00+10MgO маркасы</w:t>
            </w:r>
          </w:p>
        </w:tc>
        <w:tc>
          <w:tcPr>
            <w:tcW w:w="6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N-35, MgO-10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Тыңайтқыш Field-Cote CRF (N+P+K+MgO+Te) 44+00+00 маркасы</w:t>
            </w:r>
          </w:p>
        </w:tc>
        <w:tc>
          <w:tcPr>
            <w:tcW w:w="6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N-44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283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Тыңайтқыш Horti-Cote CRF (N+P+K+Te) 20+6+13 маркасы</w:t>
            </w:r>
          </w:p>
        </w:tc>
        <w:tc>
          <w:tcPr>
            <w:tcW w:w="6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P2O5-6, K2O-13</w:t>
            </w:r>
          </w:p>
        </w:tc>
        <w:tc>
          <w:tcPr>
            <w:tcW w:w="1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37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1 180,0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Тыңайтқыш Horti-Cote CRF (N+P+K+Te) 19+6+13 маркасы</w:t>
            </w:r>
          </w:p>
        </w:tc>
        <w:tc>
          <w:tcPr>
            <w:tcW w:w="6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N-19, P2O5-6, K2O-13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Тыңайтқыш Horti-Cote CRF (N+P+K+Te) 19+6+12 маркасы</w:t>
            </w:r>
          </w:p>
        </w:tc>
        <w:tc>
          <w:tcPr>
            <w:tcW w:w="6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N-19, P2O5-6, K2O-12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Тыңайтқыш Horti-Cote Plus CRF (N+P+K+MgO+Te) 16+06+13+2+Te маркасы</w:t>
            </w:r>
          </w:p>
        </w:tc>
        <w:tc>
          <w:tcPr>
            <w:tcW w:w="6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N-16, P2O5-6, K2O-13, MgO-2, тасымал элементтер (бор, мыс, темір, марганец, молибден, мырыш, хелаттар EDTA, DTPA, EDDHA)</w:t>
            </w:r>
          </w:p>
        </w:tc>
        <w:tc>
          <w:tcPr>
            <w:tcW w:w="1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37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1 297,5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Тыңайтқыш Horti-Cote Plus CRF (N+P+K+MgO+Te) 16+06+12+2+Te маркасы</w:t>
            </w:r>
          </w:p>
        </w:tc>
        <w:tc>
          <w:tcPr>
            <w:tcW w:w="6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N-16, P2O5-6, K2O-12, MgO-2, тасымал элементтер (бор, мыс, темір, марганец, молибден, мырыш, хелаттар EDTA, DTPA, EDDHA)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Тыңайтқыш Horti-Cote Plus CRF (N+P+K+MgO+Te) 16+06+11+2+Te маркасы</w:t>
            </w:r>
          </w:p>
        </w:tc>
        <w:tc>
          <w:tcPr>
            <w:tcW w:w="6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N-16, P2O5-6, K2O-11, MgO-2, тасымал элементтер (бор, мыс, темір, марганец, молибден, мырыш, хелаттар EDTA, DTPA, EDDHA)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Тыңайтқыш Horti-Cote Plus CRF (N+P+K+MgO+Te) 15+06+12+2+Te маркасы</w:t>
            </w:r>
          </w:p>
        </w:tc>
        <w:tc>
          <w:tcPr>
            <w:tcW w:w="6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N-15, P2O5-6, K2O-12, MgO-2, тасымал элементтер (бор, мыс, темір, марганец, молибден, мырыш, хелаттар EDTA, DTPA, EDDHA)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Тыңайтқыш Horti-Cote Plus CRF (N+P+K+MgO+Te) 15+06+11+2+Te маркасы</w:t>
            </w:r>
          </w:p>
        </w:tc>
        <w:tc>
          <w:tcPr>
            <w:tcW w:w="6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N-15, P2O5-6, K2O-11, MgO-2, тасымал элементтер (бор, мыс, темір, марганец, молибден, мырыш, хелаттар EDTA, DTPA, EDDHA)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Тыңайтқыш Horti-Cote Plus CRF (N+P+K+MgO+Te) 14+05+11+2+Te маркасы</w:t>
            </w:r>
          </w:p>
        </w:tc>
        <w:tc>
          <w:tcPr>
            <w:tcW w:w="6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N-14, P2O5-5, K2O-11, MgO-2, тасымал элементтер (бор, мыс, темір, марганец, молибден, мырыш, хелаттар EDTA, DTPA, EDDHA)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Тыңайтқыш Horti-Cote Plus CRF (N+P+K+MgO+Te) 14+10+18+1,3+Te маркасы</w:t>
            </w:r>
          </w:p>
        </w:tc>
        <w:tc>
          <w:tcPr>
            <w:tcW w:w="6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N-14, P2O5-10, K2O-18, MgO-1,3, тасымал элементтер (бор, мыс, темір, марганец, молибден, мырыш, хелаттар EDTA, DTPA, EDDHA)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Тыңайтқыш Horti-Cote Top-dress CRF (N+P+K+MgO+Te) 26+07+10+Te маркасы</w:t>
            </w:r>
          </w:p>
        </w:tc>
        <w:tc>
          <w:tcPr>
            <w:tcW w:w="6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N-26, P2O5-7, K2O-10, тасымал элементтер (бор, мыс, темір, марганец, молибден, мырыш, хелаттар EDTA, DTPA, EDDHA)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874,0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Тыңайтқыш Granustar CRF (N+P+K+MgO+(Mn)/(Te)) 23+05+09+4MgO+Te маркасы</w:t>
            </w:r>
          </w:p>
        </w:tc>
        <w:tc>
          <w:tcPr>
            <w:tcW w:w="6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N-23, P2O5-5, K2O-9, MgO-4, тасымал элементтер (бор, мыс, темір, марганец, молибден, мырыш, хелаттар EDTA, DTPA, EDDHA)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592,5</w:t>
            </w:r>
          </w:p>
        </w:tc>
      </w:tr>
      <w:tr>
        <w:trPr>
          <w:trHeight w:val="30" w:hRule="atLeast"/>
        </w:trPr>
        <w:tc>
          <w:tcPr>
            <w:tcW w:w="5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Тыңайтқыш Granusol WSF (N+P+K+MgO+Te) 20+20+20+1MgO+Te маркасы</w:t>
            </w:r>
          </w:p>
        </w:tc>
        <w:tc>
          <w:tcPr>
            <w:tcW w:w="6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P2O5-20, K2O-20, MgO-1, тасымал элементтер (бор, мыс, темір, марганец, молибден, мырыш, хелаттар EDTA, DTPA, EDDHA)</w:t>
            </w:r>
          </w:p>
        </w:tc>
        <w:tc>
          <w:tcPr>
            <w:tcW w:w="1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37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782,0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Тыңайтқыш Granusol WSF (N+P+K+MgO+Te) 20+10+20+2MgO+Te маркасы</w:t>
            </w:r>
          </w:p>
        </w:tc>
        <w:tc>
          <w:tcPr>
            <w:tcW w:w="6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P2O5-10, K2O-20, MgO-2, тасымал элементтер (бор, мыс, темір, марганец, молибден, мырыш, хелаттар EDTA, DTPA, EDDHA)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Тыңайтқыш Granusol WSF (N+P+K+MgO+Te) 20+05+10+6MgO+Te маркасы</w:t>
            </w:r>
          </w:p>
        </w:tc>
        <w:tc>
          <w:tcPr>
            <w:tcW w:w="6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P2O5-5, K2O -10, MgO-6, тасымал элементтер (бор, мыс, темір, марганец, молибден, мырыш, хелаттар EDTA, DTPA, EDDHA)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Тыңайтқыш Granusol WSF (N+P+K+MgO+Te) 20+00+20+2MgO+Te маркасы</w:t>
            </w:r>
          </w:p>
        </w:tc>
        <w:tc>
          <w:tcPr>
            <w:tcW w:w="6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K2O-20, MgO-2, тасымал элементтер (бор, мыс, темір, марганец, молибден, мырыш, хелаттар EDTA, DTPA, EDDHA)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Тыңайтқыш Granusol WSF (N+P+K+MgO+Te) 27+15+12+1MgO+Te маркасы</w:t>
            </w:r>
          </w:p>
        </w:tc>
        <w:tc>
          <w:tcPr>
            <w:tcW w:w="6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N-27, P2O5-15, K2O-12, MgO-1, тасымал элементтер (бор, мыс, темір, марганец, молибден, мырыш, хелаттар EDTA, DTPA, EDDHA)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Тыңайтқыш Granusol WSF (N+P+K+MgO+Te) 12+07+25+8CaO+2MgO+Te маркасы</w:t>
            </w:r>
          </w:p>
        </w:tc>
        <w:tc>
          <w:tcPr>
            <w:tcW w:w="6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N-12, P2O5-7, K2O-25, CaO-8, MgO-2, тасымал элементтер (бор, мыс, темір, марганец, молибден, мырыш, хелаттар EDTA, DTPA, EDDHA)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Тыңайтқыш Granusol WSF (N+P+K+MgO+Te) 10+52+10+1MgO+Te маркасы</w:t>
            </w:r>
          </w:p>
        </w:tc>
        <w:tc>
          <w:tcPr>
            <w:tcW w:w="6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 P2O5-52, K2O-10, MgO-1, тасымал элементтер (бор, мыс, темір, марганец, молибден, мырыш, хелаттар EDTA, DTPA, EDDHA)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Тыңайтқыш Granusol WSF (N+P+K+MgO+Te) 18+06+26+3MgO+Te маркасы</w:t>
            </w:r>
          </w:p>
        </w:tc>
        <w:tc>
          <w:tcPr>
            <w:tcW w:w="6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N-18, P2O5-6, K2O-26, MgO-3, тасымал элементтер (бор, мыс, темір, марганец, молибден, мырыш, хелаттар EDTA, DTPA, EDDHA)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Тыңайтқыш Granusol WSF (N+P+K+MgO+Te) 17+10+17+12CaO+Te маркасы</w:t>
            </w:r>
          </w:p>
        </w:tc>
        <w:tc>
          <w:tcPr>
            <w:tcW w:w="6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N-17, P2O5-10, K2O-17, CaO-12, тасымал элементтер транс элементы (бор, мыс, темір, марганец, молибден, мырыш, хелаттар EDTA, DTPA, EDDHA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Тыңайтқыш Granusol WSF (N+P+K+MgO+Te) 10+10+30+6MgO+Te маркасы</w:t>
            </w:r>
          </w:p>
        </w:tc>
        <w:tc>
          <w:tcPr>
            <w:tcW w:w="6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 P2O5-10, K2O-30, MgO-6, тасымал элементтер (бор, мыс, темір, марганец, молибден, мырыш, хелаттар EDTA, DTPA, EDDHA)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Тыңайтқыш Granusol WSF (N+P+K+MgO+Te) 12+05+24+2MgO+Te маркасы</w:t>
            </w:r>
          </w:p>
        </w:tc>
        <w:tc>
          <w:tcPr>
            <w:tcW w:w="6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N-12, P2O5-5, K2O-24, MgO-2, тасымал элементтер (бор, мыс, темір, марганец, молибден, мырыш, хелаттар EDTA, DTPA, EDDHA)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Тыңайтқыш Granusol WSF (N+P+K+MgO+Te) 21+10+10+8CaO+Te маркасы</w:t>
            </w:r>
          </w:p>
        </w:tc>
        <w:tc>
          <w:tcPr>
            <w:tcW w:w="6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N-21, P2O5-10, K2O-10, CaO-8, тасымал элементтер (бор, мыс, темір, марганец, молибден, мырыш, хелаттар EDTA, DTPA, EDDHA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Тыңайтқыш Granusol WSF (N+P+K+MgO+Te) 18+18+18+3MgO+Te маркасы</w:t>
            </w:r>
          </w:p>
        </w:tc>
        <w:tc>
          <w:tcPr>
            <w:tcW w:w="6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N-18, P2O5-18, K2O-18, MgO-3, тасымал элементтер (бор, мыс, темір, марганец, молибден, мырыш, хелаттар EDTA, DTPA, EDDHA)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Тыңайтқыш Granusol WSF (N+P+K+MgO+Te) 10+10+30+3MgO+3CaO+Te маркасы</w:t>
            </w:r>
          </w:p>
        </w:tc>
        <w:tc>
          <w:tcPr>
            <w:tcW w:w="6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 P2O5-10, K2O-30, MgO-3, CaO-3, тасымал элементтер (бор, мыс, темір, марганец, молибден, мырыш, хелаттар EDTA, DTPA, EDDHA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Тыңайтқыш Granusol WSF (N+P+K+MgO+Te) 07+12+36+3MgO+Te маркасы</w:t>
            </w:r>
          </w:p>
        </w:tc>
        <w:tc>
          <w:tcPr>
            <w:tcW w:w="6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N-7, P2O5-12, K2O-36, MgO-3, тасымал элементтер (бор, мыс, темір, марганец, молибден, мырыш, хелаттар EDTA, DTPA, EDDHA)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Тыңайтқыш Granusol WSF (N+P+K+MgO+Te) 11+06+18+2MgO +Te маркасы</w:t>
            </w:r>
          </w:p>
        </w:tc>
        <w:tc>
          <w:tcPr>
            <w:tcW w:w="6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N-11, P2O5-6, K2O-18, MgO-2, тасымал элементтер (бор, мыс, темір, марганец, молибден, мырыш, хелаттар EDTA, DTPA, EDDHA)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2" w:id="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Тыңайтқыш Granusol WSF (N+P+K+MgO+Te)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14+08+14+3MgO+7CaO+Te маркасы</w:t>
            </w:r>
          </w:p>
          <w:bookmarkEnd w:id="82"/>
        </w:tc>
        <w:tc>
          <w:tcPr>
            <w:tcW w:w="6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N-14, P2O5-8, K2O-14, MgO-3, CaO-7, тасымал элементтер (бор, мыс, темір, марганец, молибден, мырыш, хелаттар EDTA, DTPA, EDDHA)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3" w:id="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Тыңайтқыш Granusol WSF (N+P+K+MgO+Te)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4,5-11-36-5MgO-TE маркасы</w:t>
            </w:r>
          </w:p>
          <w:bookmarkEnd w:id="83"/>
        </w:tc>
        <w:tc>
          <w:tcPr>
            <w:tcW w:w="6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N-4,5, P2O5-11, K2O-36, MgO-5, тасымал элементтер (бор, мыс, темір, марганец, молибден, цинк, хелаты EDTA, DTPA, EDDHA)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4" w:id="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Тыңайтқыш Granusol WSF (N+P+K+MgO+Te)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20-10-15-2MgO-TE маркасы</w:t>
            </w:r>
          </w:p>
          <w:bookmarkEnd w:id="84"/>
        </w:tc>
        <w:tc>
          <w:tcPr>
            <w:tcW w:w="6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P2O5-10, K2O-15, MgO-2, тасымал элементтер (бор, мыс, темір, марганец, молибден, мырыш, хелаттар EDTA, DTPA, EDDHA)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5" w:id="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Тыңайтқыш Granusol WSF (N+P+K+MgO+Te)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18-09-29-TE маркасы</w:t>
            </w:r>
          </w:p>
          <w:bookmarkEnd w:id="85"/>
        </w:tc>
        <w:tc>
          <w:tcPr>
            <w:tcW w:w="6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N-18, P2O5-9, K2O-29, тасымал элементтер (бор, мыс, темір, марганец, молибден, мырыш, хелаттар EDTA, DTPA, EDDHA)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Novalon Foliar 09-12-40+0,5MgO+ME</w:t>
            </w:r>
          </w:p>
        </w:tc>
        <w:tc>
          <w:tcPr>
            <w:tcW w:w="6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N-9%, Р2О5 -12%, K2O-40%, MgO-0,5%, В-0,03%, Cu-0,04%, Fe-0,12%, Mn-0,06%, Mo-0,005%, Zn-0,06%</w:t>
            </w:r>
          </w:p>
        </w:tc>
        <w:tc>
          <w:tcPr>
            <w:tcW w:w="1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37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892,5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Novalon Foliar 10-45-15+0,5MgO+ME</w:t>
            </w:r>
          </w:p>
        </w:tc>
        <w:tc>
          <w:tcPr>
            <w:tcW w:w="6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N-10%, Р2О5 -45%, K2O-15%, MgO-0,5%, В-0,03%, Cu-0,04%, Fe-0,12%, Mn-0,06%, Mo-0,005%, Zn-0,06%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Novalon Foliar 20 -20-20+0,5MgO+ME</w:t>
            </w:r>
          </w:p>
        </w:tc>
        <w:tc>
          <w:tcPr>
            <w:tcW w:w="6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N-20%, Р2О5 -20%, K2O-20%, MgO-0,5%, В-0,03%, Cu-0,04%, Fe-0,12%, Mn-0,06%, Mo-0,005%, Zn-0,06%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NOVALON 19-19-19+2MgO+ME</w:t>
            </w:r>
          </w:p>
        </w:tc>
        <w:tc>
          <w:tcPr>
            <w:tcW w:w="6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N-19%, Р2О5 -19%, K2O-19%, 2MgO+ME</w:t>
            </w:r>
          </w:p>
        </w:tc>
        <w:tc>
          <w:tcPr>
            <w:tcW w:w="1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137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401 786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NOVALON 03-07-37+2MgO+ME</w:t>
            </w:r>
          </w:p>
        </w:tc>
        <w:tc>
          <w:tcPr>
            <w:tcW w:w="6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N-3%, Р2О5 -7%, K2O-37%, 2MgO+ME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NOVALON 13-40-13+ME</w:t>
            </w:r>
          </w:p>
        </w:tc>
        <w:tc>
          <w:tcPr>
            <w:tcW w:w="6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N-13%, Р2О5 -40%, K2O-13%+ME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Nutriflex C 17-7-21+3MgO+TE</w:t>
            </w:r>
          </w:p>
        </w:tc>
        <w:tc>
          <w:tcPr>
            <w:tcW w:w="6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N-17%, Р2О5 -7%, K2O-21%, MgO-3%, B-0,04%; Cu-0,06%, Fe-0,2%, Mn-0,25%, Mo-0,007, Zn-0,04%</w:t>
            </w:r>
          </w:p>
        </w:tc>
        <w:tc>
          <w:tcPr>
            <w:tcW w:w="1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137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481 000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Nutriflex T 15-8-25+3,5 MgO+TE </w:t>
            </w:r>
          </w:p>
        </w:tc>
        <w:tc>
          <w:tcPr>
            <w:tcW w:w="6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N-15%, Р2О5 -8%, K2O-25%, MgO-3,5%, B-0,03%; Cu-0,004%, Fe-0,2%, Mn-0,25%, Mo0,007, Zn-0,05%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Nutriflex S 14-6,5-26+3,2MgO+TE </w:t>
            </w:r>
          </w:p>
        </w:tc>
        <w:tc>
          <w:tcPr>
            <w:tcW w:w="6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N-14, Р2О5 -6,5, K2O-26, 3,2MgO+МЕ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Nutriflex F 18-6-19+3MgO+TE </w:t>
            </w:r>
          </w:p>
        </w:tc>
        <w:tc>
          <w:tcPr>
            <w:tcW w:w="6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N-18, Р2О5 -6, K2O-19+3MgO+TЕ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Powerfol B SP </w:t>
            </w:r>
          </w:p>
        </w:tc>
        <w:tc>
          <w:tcPr>
            <w:tcW w:w="6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B-17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11 150,0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Powerfol Boron SL </w:t>
            </w:r>
          </w:p>
        </w:tc>
        <w:tc>
          <w:tcPr>
            <w:tcW w:w="6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N-5,0; B-10,9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16 120,0</w:t>
            </w:r>
          </w:p>
        </w:tc>
      </w:tr>
      <w:tr>
        <w:trPr>
          <w:trHeight w:val="30" w:hRule="atLeast"/>
        </w:trPr>
        <w:tc>
          <w:tcPr>
            <w:tcW w:w="5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Speedfol Amino Flower&amp;Fruit SC</w:t>
            </w:r>
          </w:p>
        </w:tc>
        <w:tc>
          <w:tcPr>
            <w:tcW w:w="6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N-9,2; Р2О5 -6,8; K2O-18,2; SO3-2,3; B-0,101; Fe-0,051; Mo-0,005; Mn-0,021; Zn-0,051; Cu-0,021; амин қышқылдары-0,8; ауксиндер-0,68; цитокининдер-0,41</w:t>
            </w:r>
          </w:p>
        </w:tc>
        <w:tc>
          <w:tcPr>
            <w:tcW w:w="1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37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2 475,0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Speedfol Amino Calmag SL </w:t>
            </w:r>
          </w:p>
        </w:tc>
        <w:tc>
          <w:tcPr>
            <w:tcW w:w="6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CaO-6,7; MgO-2,7, амин қышқылдары-33,5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Speedfol Amino Starter SC</w:t>
            </w:r>
          </w:p>
        </w:tc>
        <w:tc>
          <w:tcPr>
            <w:tcW w:w="6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N-10,6; Р2О5 -12,1; K2O-13,1; SO3-3,5; B-0,101; Fe-0,051; Mo-0,005; Zn-0,051;Mn-0,021; Cu-0,021; амин қышқылдары-0,8; ауксиндер-0,68; цитокининдер-0,41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Speedfol Amino Vegetative SC</w:t>
            </w:r>
          </w:p>
        </w:tc>
        <w:tc>
          <w:tcPr>
            <w:tcW w:w="6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N-16,5; Р2О5 -7,6; K2O-12,0; SO3-2,3; B-0,101; Fe-0,051; Mo-0,005; Zn-0,051; Mn-0,021; Cu-0,021; амин қышқылдары-0,8; ауксиндер-0,41; ауксиндер-0,41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Speedfol Marine SL </w:t>
            </w:r>
          </w:p>
        </w:tc>
        <w:tc>
          <w:tcPr>
            <w:tcW w:w="6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N-0,3; Р2О5 -7,3; K2O-4,9; B-0,089; Zn-0,26; амин қышқылдары-5,1; цитокининдер - 0,025, ауксиндер-8,8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Суда еритін NPK тыңайтқыш Poly-Feed 5.1.1 Формула: Poly-Feed GG 15-30-15</w:t>
            </w:r>
          </w:p>
        </w:tc>
        <w:tc>
          <w:tcPr>
            <w:tcW w:w="6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N-15, Р2О5 -30, K2O-15</w:t>
            </w:r>
          </w:p>
        </w:tc>
        <w:tc>
          <w:tcPr>
            <w:tcW w:w="1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137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359 821,0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Суда еритін NPK тыңайтқыш Poly-Feed 5.1.1 Формула: Poly-Feed GG 19-19-19</w:t>
            </w:r>
          </w:p>
        </w:tc>
        <w:tc>
          <w:tcPr>
            <w:tcW w:w="6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N-19, Р2О5 -19, K2O-19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Суда еритін NPK тыңайтқыш Poly-Feed 5.1.1 Формула: Poly-Feed Drip 11-44-11</w:t>
            </w:r>
          </w:p>
        </w:tc>
        <w:tc>
          <w:tcPr>
            <w:tcW w:w="6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N-11, Р2О5 -44, K2O-11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Суда еритін NPK тыңайтқыш Poly-Feed 5.1.1 Формула: Poly-Feed Drip 15-30-15+2MgO</w:t>
            </w:r>
          </w:p>
        </w:tc>
        <w:tc>
          <w:tcPr>
            <w:tcW w:w="6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N-15, Р2О5 -30, K2O-15, 2MgO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Суда еритін NPK тыңайтқыш Poly-Feed 5.1.1 Формула: Poly-Feed Drip 19-19-19+1MgO</w:t>
            </w:r>
          </w:p>
        </w:tc>
        <w:tc>
          <w:tcPr>
            <w:tcW w:w="6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N-19, Р2О5 -19, K2O-19, 1MgO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Суда еритін NPK тыңайтқыш Poly-Feed 5.1.1 Формула: Poly-Feed Drip 26-12-12+2MgO</w:t>
            </w:r>
          </w:p>
        </w:tc>
        <w:tc>
          <w:tcPr>
            <w:tcW w:w="6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N-26, Р2О5-12, K2O-12, 2MgO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Суда еритін NPK тыңайтқыш Poly-Feed 5.1.1 Формула: Poly-Feed Drip 20-20-20</w:t>
            </w:r>
          </w:p>
        </w:tc>
        <w:tc>
          <w:tcPr>
            <w:tcW w:w="6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Р2О5-20, K2O-20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Суда еритін NPK тыңайтқыш Poly-Feed 5.1.1 Формула: Poly-Feed Foliar 21-21-21</w:t>
            </w:r>
          </w:p>
        </w:tc>
        <w:tc>
          <w:tcPr>
            <w:tcW w:w="6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N-21, Р2О5 -21, K2O-21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Суда еритін NPK тыңайтқыш Poly-Feed 5.1.1 Формула: Poly-Feed Foliar 8-52-17</w:t>
            </w:r>
          </w:p>
        </w:tc>
        <w:tc>
          <w:tcPr>
            <w:tcW w:w="6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N-8, Р2О5 -52, K2O-17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Суда еритін NPK тыңайтқыш Poly-Feed 5.1.1 Формула: Poly-Feed Foliar 23-7-23</w:t>
            </w:r>
          </w:p>
        </w:tc>
        <w:tc>
          <w:tcPr>
            <w:tcW w:w="6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N-23, Р2О5 -7, K2O-23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Суда еритін NPK тыңайтқыш Poly-Feed 6.0.1 Формула: Poly-Feed GG 16-8-32</w:t>
            </w:r>
          </w:p>
        </w:tc>
        <w:tc>
          <w:tcPr>
            <w:tcW w:w="6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N-16, Р2О5 -8, K2O-32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Суда еритін NPK тыңайтқыш Poly-Feed 6.0.1 Формула: Poly-Feed Drip 14-7-21+2MgO</w:t>
            </w:r>
          </w:p>
        </w:tc>
        <w:tc>
          <w:tcPr>
            <w:tcW w:w="6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N-14, Р2О5 -7, K2O-21, 2MgO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Суда еритін NPK тыңайтқыш Poly-Feed 6.0.1 Формула: Poly-Feed Drip 14-7-28+2MgO</w:t>
            </w:r>
          </w:p>
        </w:tc>
        <w:tc>
          <w:tcPr>
            <w:tcW w:w="6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N-14, Р2О5 -7, K2O-28, 2MgO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Суда еритін NPK тыңайтқыш Poly-Feed 6.0.1 Формула: Poly-Feed Drip 12-5-40+2MgO</w:t>
            </w:r>
          </w:p>
        </w:tc>
        <w:tc>
          <w:tcPr>
            <w:tcW w:w="6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N-12, Р2О5 -5, K2O-40, 2MgO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Суда еритін NPK тыңайтқыш Poly-Feed 6.0.1 Формула: Poly-Feed Foliar 16-8-34</w:t>
            </w:r>
          </w:p>
        </w:tc>
        <w:tc>
          <w:tcPr>
            <w:tcW w:w="6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N-16, Р2О5 -8, K2O-34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Суда еритін NPK тыңайтқыш Poly-Feed 6.0.1 Формула: Poly-Feed Foliar 12-5-40</w:t>
            </w:r>
          </w:p>
        </w:tc>
        <w:tc>
          <w:tcPr>
            <w:tcW w:w="6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N-12, Р2О5 -5, K2O-40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Еритін NPK тыңайтқыш Poly-Feed 9.0.1. Аммоний нитратомен тотықтандырғыш </w:t>
            </w:r>
          </w:p>
        </w:tc>
        <w:tc>
          <w:tcPr>
            <w:tcW w:w="6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N-17, Р2О5 -10, K2O-27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Еритін NPK тыңайтқыш Poly-Feed 10.0.1. Аммоний нитратымен. Формула Poly-Feed GG 20-9-20</w:t>
            </w:r>
          </w:p>
        </w:tc>
        <w:tc>
          <w:tcPr>
            <w:tcW w:w="6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Р2О5 -9, K2O-20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Biron. Түйіршіктелген тыңайтқыш. NPK формула 10-10-20</w:t>
            </w:r>
          </w:p>
        </w:tc>
        <w:tc>
          <w:tcPr>
            <w:tcW w:w="6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 Р2О5 -10, K2O-20</w:t>
            </w:r>
          </w:p>
        </w:tc>
        <w:tc>
          <w:tcPr>
            <w:tcW w:w="1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137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282 142,5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6" w:id="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Biron. Түйіршіктелген тыңайтқыш. NPK формула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14-7-21</w:t>
            </w:r>
          </w:p>
          <w:bookmarkEnd w:id="86"/>
        </w:tc>
        <w:tc>
          <w:tcPr>
            <w:tcW w:w="6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N-14, Р2О5 -7, K2O-21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Гуминді тыңайтқыш. Натрий гуматы</w:t>
            </w:r>
          </w:p>
        </w:tc>
        <w:tc>
          <w:tcPr>
            <w:tcW w:w="6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P-7-8%, Na-8-10%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225 000,0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Гуминді тыңайтқыш. Калий гуматы</w:t>
            </w:r>
          </w:p>
        </w:tc>
        <w:tc>
          <w:tcPr>
            <w:tcW w:w="6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P-7-8%, K-8-10%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275 000,0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SALİCA K POWER </w:t>
            </w:r>
          </w:p>
        </w:tc>
        <w:tc>
          <w:tcPr>
            <w:tcW w:w="6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N-5, NH2-N-5, K2O-25, Mn-1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1 957,0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SALİCA K-2542 </w:t>
            </w:r>
          </w:p>
        </w:tc>
        <w:tc>
          <w:tcPr>
            <w:tcW w:w="6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K2O-25, SO3-42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1 271,0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SALİCA N 30</w:t>
            </w:r>
          </w:p>
        </w:tc>
        <w:tc>
          <w:tcPr>
            <w:tcW w:w="6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N-30; NO3-N-7,4; NH4-N-7,4; NH2-N-15,2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881,0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KSIL SALICA COMPLEX</w:t>
            </w:r>
          </w:p>
        </w:tc>
        <w:tc>
          <w:tcPr>
            <w:tcW w:w="6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K2O-13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1 823,0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Salica 7 </w:t>
            </w:r>
          </w:p>
        </w:tc>
        <w:tc>
          <w:tcPr>
            <w:tcW w:w="6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N-7, NH2-N-7, Р2О5 -7, K2O-7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1 392,0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Salica P 10-30-0+ME </w:t>
            </w:r>
          </w:p>
        </w:tc>
        <w:tc>
          <w:tcPr>
            <w:tcW w:w="6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N-10; NO3-N-6; NH4-N-4; Р2О5 -30; Zn-4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1 823,0</w:t>
            </w:r>
          </w:p>
        </w:tc>
      </w:tr>
      <w:tr>
        <w:trPr>
          <w:trHeight w:val="30" w:hRule="atLeast"/>
        </w:trPr>
        <w:tc>
          <w:tcPr>
            <w:tcW w:w="5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SPRIN 18-18-18+TE </w:t>
            </w:r>
          </w:p>
        </w:tc>
        <w:tc>
          <w:tcPr>
            <w:tcW w:w="6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N-18; NO3-N-10,4; NH4-N-7,6; Р2О5 -18; K2O-18; B-0,04; Fe-0,04; Mn-0,04; Zn-0,04</w:t>
            </w:r>
          </w:p>
        </w:tc>
        <w:tc>
          <w:tcPr>
            <w:tcW w:w="1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37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SPRIN 15-31-15+TE </w:t>
            </w:r>
          </w:p>
        </w:tc>
        <w:tc>
          <w:tcPr>
            <w:tcW w:w="6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N-15; NO3-N-7,5; Р2О5 -31; K2O-15; B-0,04; Fe-0,04; Mn-0,04; Zn-0,04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BIG ASPRIN 5-15-30 </w:t>
            </w:r>
          </w:p>
        </w:tc>
        <w:tc>
          <w:tcPr>
            <w:tcW w:w="6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N-5; NO3-N-3; NH4-N-2; Р2О5-15; K2O-30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2 420,0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BLUE CUPPER </w:t>
            </w:r>
          </w:p>
        </w:tc>
        <w:tc>
          <w:tcPr>
            <w:tcW w:w="6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Cu-5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3 785,0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SALİCA MAG 6 </w:t>
            </w:r>
          </w:p>
        </w:tc>
        <w:tc>
          <w:tcPr>
            <w:tcW w:w="6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NO3-N-6; MgO-9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1 585,0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BLACK DUR </w:t>
            </w:r>
          </w:p>
        </w:tc>
        <w:tc>
          <w:tcPr>
            <w:tcW w:w="6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органика.-33%, көміртегі.-15%, N-1,5%, K2O-2%, pH (4-6)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6 160,0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SALIСA MIX</w:t>
            </w:r>
          </w:p>
        </w:tc>
        <w:tc>
          <w:tcPr>
            <w:tcW w:w="6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B-8; Mn-1; Mo-10; Zn-5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12 280,0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SALIСA SAR Activa SA</w:t>
            </w:r>
          </w:p>
        </w:tc>
        <w:tc>
          <w:tcPr>
            <w:tcW w:w="6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органика.-25%, K2O-6%, альгин қышқылы-0,5%, ЕС-13,9, рН-5,5-7,5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8 390,0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SALICA 0-40-40+МE</w:t>
            </w:r>
          </w:p>
        </w:tc>
        <w:tc>
          <w:tcPr>
            <w:tcW w:w="6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Р2О5 -40; K2O-40; B-0,04; Cu-0,005; Fe-0,1; Mn-0,05; Mo-0,005; Zn-0,08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1 245,3</w:t>
            </w:r>
          </w:p>
        </w:tc>
      </w:tr>
      <w:tr>
        <w:trPr>
          <w:trHeight w:val="30" w:hRule="atLeast"/>
        </w:trPr>
        <w:tc>
          <w:tcPr>
            <w:tcW w:w="5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SALICA (11-6-40)+TE </w:t>
            </w:r>
          </w:p>
        </w:tc>
        <w:tc>
          <w:tcPr>
            <w:tcW w:w="6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N-11; NO3-N-11; Р2О5 -6; K2O-40; B-0,03; Fe-0,03; Mn-0,06; Mo-0,02; Zn-0,06</w:t>
            </w:r>
          </w:p>
        </w:tc>
        <w:tc>
          <w:tcPr>
            <w:tcW w:w="1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37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908,0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SALICA (11-42-11)+TE </w:t>
            </w:r>
          </w:p>
        </w:tc>
        <w:tc>
          <w:tcPr>
            <w:tcW w:w="6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N-11; NO4-N-6; NO2-N-5; Р2О5 -42; K2O-11; B-0,02; Fe-0,03; Mn-0,03; Mo-0,01; Zn-0,03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</w:t>
            </w:r>
          </w:p>
        </w:tc>
        <w:tc>
          <w:tcPr>
            <w:tcW w:w="37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Суда еритін кешенді минералдық тыңайтқыш "Акварин"</w:t>
            </w:r>
          </w:p>
        </w:tc>
        <w:tc>
          <w:tcPr>
            <w:tcW w:w="6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N-3; Р2О5 -11; K2О-35; MgO-4,0; S-9,0</w:t>
            </w:r>
          </w:p>
        </w:tc>
        <w:tc>
          <w:tcPr>
            <w:tcW w:w="1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137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225 000,0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N-18; Р2О5-18; K2О-18; MgO-2,0; S-1,5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N-15; Р2О5-5; K2О-30; MgO-1,7; S-1,3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N-13; Р2О5-41; K2О-13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Суда еритін кешенді минералдық тыңайтқыш "Акварин" 1 -ден 16-ға дейін</w:t>
            </w:r>
          </w:p>
        </w:tc>
        <w:tc>
          <w:tcPr>
            <w:tcW w:w="6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N-7, P2O5-11, K2O-30, MgO-4, S-3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N-14, P2O5-10, K2O-28, MgO-2,5, S-1,5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N-3, P2O5-11, K2O-35, MgO-4, S-9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N-6, P2O5-12, K2O-33, MgO-3, S-7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N-18, P2O5-18, K2O-18, MgO-2, S-1,5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N-15, P2O5-5, K2O-30, MgO-1,7, S-1,3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N-13, P2O5-5, K2O-25, MgO-2, S-8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N-19, P2O5-6, K2O-20, MgO-1,5, S-1,4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P2O5-8, K2O-8, MgO-1,5, S-9,0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P2O5-5, K2O-10, MgO-1,5, S-8,4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N-18, P2O5-18, K2O-18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N-12, P2O5-12, K2O-35, MgO-1, S-0,7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N-13, P2O5-41, K2O-13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N-17, P2O5-6, K2O-18, MgO-1,5, S-7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N-3, P2O5-11, K2O-38, MgO-3, S-9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N-6, P2O5-12, K2O-36, MgO-2, S-4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Агрохимикат "Контур" "Контур" маркасы</w:t>
            </w:r>
          </w:p>
        </w:tc>
        <w:tc>
          <w:tcPr>
            <w:tcW w:w="6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Fe-0,04; Zn-0,015; Mn-0,04; Cu-0,015; MgO-0,5; Mo-0,001; гумин қышқылдары-7; фульво қышқылдары-3</w:t>
            </w:r>
          </w:p>
        </w:tc>
        <w:tc>
          <w:tcPr>
            <w:tcW w:w="1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37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1 062,5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7" w:id="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Агрохимикат "Контур"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"Контур Старт" маркасы</w:t>
            </w:r>
          </w:p>
          <w:bookmarkEnd w:id="87"/>
        </w:tc>
        <w:tc>
          <w:tcPr>
            <w:tcW w:w="6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Fe-0,04; Zn-0,015; Mn-0,04; Cu-0,015; MgO-0,5; Mo-0,001; гумин қышқылдары-7; фульво қышқылдары-3; янтар қышқылы-3; арахидон қышқылы-0,0001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8" w:id="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Агрохимикат "Контур"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"Контур Рост" маркасы</w:t>
            </w:r>
          </w:p>
          <w:bookmarkEnd w:id="88"/>
        </w:tc>
        <w:tc>
          <w:tcPr>
            <w:tcW w:w="6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Fe-0,04; Zn-0,015; Mn-0,04; Cu-0,015; MgO-0,5; Mo-0,001; гумин қышқылдары-7; фульво қышқылдары-3; янтар қышқылы-4; амин қышқылдары-6,6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9" w:id="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Агрохимикат "Контур"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"Контур Антистресс" маркасы</w:t>
            </w:r>
          </w:p>
          <w:bookmarkEnd w:id="89"/>
        </w:tc>
        <w:tc>
          <w:tcPr>
            <w:tcW w:w="6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0" w:id="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Fe-0,04; Zn-0,015; Mn-0,04; Cu-0,015; MgO-0,5; Mo-0,001; гумин қышқылдары-7; фульво қышқылдары-3; арахидон қышқылы-0,0001; тритерпен қышқылдары-0,2; амин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қышқылдары-4,5</w:t>
            </w:r>
          </w:p>
          <w:bookmarkEnd w:id="90"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1" w:id="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Агрохимикат "Контур"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"Контур Аргент" маркасы</w:t>
            </w:r>
          </w:p>
          <w:bookmarkEnd w:id="91"/>
        </w:tc>
        <w:tc>
          <w:tcPr>
            <w:tcW w:w="6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Fe-0,04; Zn-0,015; Mn-0,04; Cu-0,015; MgO-0,5; Mo-0,001; гумин қышқылдары-7; фульво қышқылдары-3; күміс иондары -0,05; амин қышқылдары жиыны -4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2" w:id="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Агрохимикат "Контур"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"Контур Профи" маркасы</w:t>
            </w:r>
          </w:p>
          <w:bookmarkEnd w:id="92"/>
        </w:tc>
        <w:tc>
          <w:tcPr>
            <w:tcW w:w="6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N-8; Р2О5-4,5; Fe-0,04; Zn-0,015; Mn-0,04; Cu-0,015; MgO-0,5; Mo-0,001; гумин қышқылдары-7; фульво қышқылдары-3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2 276,5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IKAR Intense Grain </w:t>
            </w:r>
          </w:p>
        </w:tc>
        <w:tc>
          <w:tcPr>
            <w:tcW w:w="6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Р2О5-15; K2O-20; B-0,2; Fe-0,05; Mn-0,5; Mo-0,2; Zn-0,5, амин қышқылы L-пролин - 0,7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2 020,0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Тыңайтқыш IKAR NB 5-17 </w:t>
            </w:r>
          </w:p>
        </w:tc>
        <w:tc>
          <w:tcPr>
            <w:tcW w:w="6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NH2-5; B-12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1 388,5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Тыңайтқыш IKAR ELAIS </w:t>
            </w:r>
          </w:p>
        </w:tc>
        <w:tc>
          <w:tcPr>
            <w:tcW w:w="6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NH4-10; S-24; Mo-0,4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1 388,5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Тыңайтқыш IKAR ZINTO</w:t>
            </w:r>
          </w:p>
        </w:tc>
        <w:tc>
          <w:tcPr>
            <w:tcW w:w="6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NO3-6,6; Zn-13; Mn-1,35; Cu-0,13; органикалық зат-0,13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1 970,0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IKAR Mendelenium </w:t>
            </w:r>
          </w:p>
        </w:tc>
        <w:tc>
          <w:tcPr>
            <w:tcW w:w="6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3" w:id="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N-5; SO3-10; B-0,7; Fe-4; Mn-2; Mo-0,35; Zn-0,7; амин қышқылы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L-пролин - 0,5</w:t>
            </w:r>
          </w:p>
          <w:bookmarkEnd w:id="93"/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3 030,0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IKAR HIGO Infa </w:t>
            </w:r>
          </w:p>
        </w:tc>
        <w:tc>
          <w:tcPr>
            <w:tcW w:w="6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N-5; Р2О5-4; К2О-2; амин қышқылдары-26; еркін амин қышқылдары 21-ден кем емес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3 030,0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Тыңайтқыш IKAR FOSTO</w:t>
            </w:r>
          </w:p>
        </w:tc>
        <w:tc>
          <w:tcPr>
            <w:tcW w:w="6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NО3-6,5; Р2О5-25,5; Mg-1,35; Zn-0,5; Mn-0,9; амин қышқылдары-6,3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2 651,0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IKAR BIGO Leaves S </w:t>
            </w:r>
          </w:p>
        </w:tc>
        <w:tc>
          <w:tcPr>
            <w:tcW w:w="6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N-2; Р2О5-2; К2О-4,5; В-0,5; Cu-0,015 Fe-0,03 Mn-0,05; Mo-0,01; Zn-0,5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2 272,5</w:t>
            </w:r>
          </w:p>
        </w:tc>
      </w:tr>
      <w:tr>
        <w:trPr>
          <w:trHeight w:val="30" w:hRule="atLeast"/>
        </w:trPr>
        <w:tc>
          <w:tcPr>
            <w:tcW w:w="5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Тыңайтқыш Naturamin-B</w:t>
            </w:r>
          </w:p>
        </w:tc>
        <w:tc>
          <w:tcPr>
            <w:tcW w:w="6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 этаноламині</w:t>
            </w:r>
          </w:p>
        </w:tc>
        <w:tc>
          <w:tcPr>
            <w:tcW w:w="1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37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Тыңайтқыш Raiza-mix</w:t>
            </w:r>
          </w:p>
        </w:tc>
        <w:tc>
          <w:tcPr>
            <w:tcW w:w="6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 этаноламині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Фосфор-калийлі тыңайтқыш Naturfos</w:t>
            </w:r>
          </w:p>
        </w:tc>
        <w:tc>
          <w:tcPr>
            <w:tcW w:w="6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фосфор пентаоксиді, калий оксиді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2 500,0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"НаноКремний" микроэлементтерімен минералдық тыңайтқыш</w:t>
            </w:r>
          </w:p>
        </w:tc>
        <w:tc>
          <w:tcPr>
            <w:tcW w:w="6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Si-17-22%; Fe-1-4%; Cu-0,05-0,1%; Zn-0,05-0,1%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15 000,0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Тыңайтқыш "Azofix"</w:t>
            </w:r>
          </w:p>
        </w:tc>
        <w:tc>
          <w:tcPr>
            <w:tcW w:w="6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Azotobacter vinelandii MVY -72,5; Р2О5 -8,21; К2О-9,78;СаО-0,69, MgO-0,25</w:t>
            </w:r>
          </w:p>
        </w:tc>
        <w:tc>
          <w:tcPr>
            <w:tcW w:w="1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37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3 400,0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Тыңайтқыш "Fosfix"</w:t>
            </w:r>
          </w:p>
        </w:tc>
        <w:tc>
          <w:tcPr>
            <w:tcW w:w="6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Bacillus megaterium MVY-011 -55,8; N-1,85; Р2О5 -1,04К2О-21,1, СаО-0,47, MgO-0,12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Тыңайтқыш "Bactoforce"</w:t>
            </w:r>
          </w:p>
        </w:tc>
        <w:tc>
          <w:tcPr>
            <w:tcW w:w="6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Bacillus mojavensis MVY-007 -97; N -0,75; Р2О5-0,21; К2О-1,52; СаО-0,17; MgO- 0,13Cu -0,00083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Тыңайтқыш "Bacto-К"</w:t>
            </w:r>
          </w:p>
        </w:tc>
        <w:tc>
          <w:tcPr>
            <w:tcW w:w="6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Bacillus megaterium MVY-011-80,5; N-7,6; Р2О5-1,69; К2О-3,33; СаО-0,68; MgO-0,84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Пекацид</w:t>
            </w:r>
          </w:p>
        </w:tc>
        <w:tc>
          <w:tcPr>
            <w:tcW w:w="6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Р2О5-60; К2О-20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767,5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Тыңайтқыш Muhtar 10.10.10+SO3+0,2Zn+20 O.M</w:t>
            </w:r>
          </w:p>
        </w:tc>
        <w:tc>
          <w:tcPr>
            <w:tcW w:w="6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O.M-20, H+F-7, N-10, P-10, K-10, S-5, Zn-0,2</w:t>
            </w:r>
          </w:p>
        </w:tc>
        <w:tc>
          <w:tcPr>
            <w:tcW w:w="1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137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290 000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Тыңайтқыш Muhtar 8.22.0+0,2Zn+20 O.M.</w:t>
            </w:r>
          </w:p>
        </w:tc>
        <w:tc>
          <w:tcPr>
            <w:tcW w:w="6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O.M -20, H+F-7, N-8, P-22, Zn-0,2, ph-5-7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Тыңайтқыш Muhtar 5.15.5+SO3+0,2Zn+Mn+0,1B+20 O.M</w:t>
            </w:r>
          </w:p>
        </w:tc>
        <w:tc>
          <w:tcPr>
            <w:tcW w:w="6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O.M-20, H+F-7, N-5, P-15, K-5, S-5, Mn-0,1, Zn-0,1, B-0,1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Тыңайтқыш Muhtar HUMIC 50</w:t>
            </w:r>
          </w:p>
        </w:tc>
        <w:tc>
          <w:tcPr>
            <w:tcW w:w="6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O.M 60%, H+F50%, ph-5-7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160 000,0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Тыңайтқыш Muhtar ORG\K</w:t>
            </w:r>
          </w:p>
        </w:tc>
        <w:tc>
          <w:tcPr>
            <w:tcW w:w="6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O.M -50, C-20, N-1, K-1, ph-5-7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275 000,0</w:t>
            </w:r>
          </w:p>
        </w:tc>
      </w:tr>
      <w:tr>
        <w:trPr>
          <w:trHeight w:val="30" w:hRule="atLeast"/>
        </w:trPr>
        <w:tc>
          <w:tcPr>
            <w:tcW w:w="5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Тыңайтқыш Muhtar 9.9.9+TE</w:t>
            </w:r>
          </w:p>
        </w:tc>
        <w:tc>
          <w:tcPr>
            <w:tcW w:w="6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O.M -10, H+F-5, N-9, P-9, K-9, B-0,02, Fe-0,02, Mn-0,02, Zn-0,02, ph-5-7</w:t>
            </w:r>
          </w:p>
        </w:tc>
        <w:tc>
          <w:tcPr>
            <w:tcW w:w="1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137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432 500,0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Тыңайтқыш Muhtar 10.5.20+TE</w:t>
            </w:r>
          </w:p>
        </w:tc>
        <w:tc>
          <w:tcPr>
            <w:tcW w:w="6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O.M -10, H+F-5, N-10, P-5, K-20, B-0,02, Fe-0,02, Mn-0,02, Zn-0,02, ph-3-5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Тыңайтқыш Muhtar 5.25.5+TE</w:t>
            </w:r>
          </w:p>
        </w:tc>
        <w:tc>
          <w:tcPr>
            <w:tcW w:w="6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O.M -10, H+F-5, N-5, P-25, K-5, B-0,02, Fe-0,02, Mn-0,02, Zn-0,02, ph-3-5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Тыңайтқыш Muhtar 5.5.25+TE</w:t>
            </w:r>
          </w:p>
        </w:tc>
        <w:tc>
          <w:tcPr>
            <w:tcW w:w="6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O.M -10, H+F-5, N-5, P-5, K-25, B-0,02, Fe-0,02, Mn-0,02, Zn-0,02, ph-4-6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Тыңайтқыш Muhtar P15+TE</w:t>
            </w:r>
          </w:p>
        </w:tc>
        <w:tc>
          <w:tcPr>
            <w:tcW w:w="6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O.M-10, H+F-5, P-15, B-0,1, Mn-0,2, Zn-1, Mo-0,01, A.Acid-1, ph-3-5</w:t>
            </w:r>
          </w:p>
        </w:tc>
        <w:tc>
          <w:tcPr>
            <w:tcW w:w="1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137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1 950 000,0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Тыңайтқыш Muhtar Combi</w:t>
            </w:r>
          </w:p>
        </w:tc>
        <w:tc>
          <w:tcPr>
            <w:tcW w:w="6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O.M -10, H+F-5, N-10, MgO-3, Fe-1, B-0,5, Mo-0,01, A.Acid-1, ph-5-7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Тыңайтқыш Muhtar Kal 9 +B</w:t>
            </w:r>
          </w:p>
        </w:tc>
        <w:tc>
          <w:tcPr>
            <w:tcW w:w="6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O.M -10, N-9, CaO-10, B-0,2, A.Acid-1, ph-4-6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1 982 500,0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Тыңайтқыш Muhtar HUMIC 15</w:t>
            </w:r>
          </w:p>
        </w:tc>
        <w:tc>
          <w:tcPr>
            <w:tcW w:w="6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O.M 20%, H+F 15%, K-0,3, ph-4-6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1 355 000,0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Тыңайтқыш Muhtar ORG\L</w:t>
            </w:r>
          </w:p>
        </w:tc>
        <w:tc>
          <w:tcPr>
            <w:tcW w:w="6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O.M -30, C-10, N-1, K-1, ph-4-6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1 985 000,0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Тыңайтқыш "Казуглегумус"</w:t>
            </w:r>
          </w:p>
        </w:tc>
        <w:tc>
          <w:tcPr>
            <w:tcW w:w="6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- 4,11, P - 5, K - 10,4, Fe - 3,53, Si - 17,61, Na - 2,35, гуминді заттар - 56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325,0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Тыңайтқыш "БОРОГУМ"</w:t>
            </w:r>
          </w:p>
        </w:tc>
        <w:tc>
          <w:tcPr>
            <w:tcW w:w="6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B-11, S-0,04, Mn-0,05, Cu-0,01, Zn-0,01, Mo-0,005, Co-0,002, Li-0,0005, Se-0,0002, Cr-0,0007, гумин қышқылының БМВ-калий тұздары-1,5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887,1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Тыңайтқыш "БОГАТЫЙ" "5:6:9" маркасы</w:t>
            </w:r>
          </w:p>
        </w:tc>
        <w:tc>
          <w:tcPr>
            <w:tcW w:w="6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N-5, P2O5-6,K2O-9, B-0,7, S-0,04, Co-0,002, Cu-0,01, Mn-0,05, Zn-0,01, Mo-0,007, Cr-0,0001, Ni-0,002, Li-0,0005, Se-0,0002, БМВ- калий гуматы, фитоспорин-М (1 милилитрге 2x10 титрден кем емес тірі клеткалар мен споралар)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474,1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Тыңайтқыш "БОРОГУМ- М" "Кешенді" маркасы</w:t>
            </w:r>
          </w:p>
        </w:tc>
        <w:tc>
          <w:tcPr>
            <w:tcW w:w="6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B-4, S-0,17, Fe-0,05, Mn-0,02, Cu-0,2, Zn-0,01, Mo-0,05, Co-0,005, Ni-0,001, Li-0,0002, Se-0,0001, Cr-0,0002, гумин қышқылының БМВ-калий тұздары-1, фитоспорин-М (титр 1,5x10 КОЕ/мл. кем емес)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961,2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Тыңайтқыш "БОРОГУМ- М" "Мо" маркасы</w:t>
            </w:r>
          </w:p>
        </w:tc>
        <w:tc>
          <w:tcPr>
            <w:tcW w:w="6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B-7, S-0,04, Cu-0,01, Zn-0,01, Mn-0,04, Mo-3, Co-0,002, Ni-0,002, Li-0,0002, Se-0,0001, Cr-0,0005, гумин қышқылдарының БМВ-калий тұздары-2, фитоспорин-М (титр 5x10 КОЕ/мл. кем емес)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1 468,8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Кешенді тыңайтқыш МЕГАМИКС Тұқым маркасы</w:t>
            </w:r>
          </w:p>
        </w:tc>
        <w:tc>
          <w:tcPr>
            <w:tcW w:w="6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N-5, P2О5-0,50, K2О-5, S-4,6, MgO-1,9, Cu-2,9, Zn-2,7, Fe-0,4, Mn-0,28, B-0,40, Mo-0,60, Co-0,25, Cr-0,05, Se-0,01, Ni-0,01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1 050,0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Кешенді тыңайтқыш МЕГАМИКС Профи маркасы</w:t>
            </w:r>
          </w:p>
        </w:tc>
        <w:tc>
          <w:tcPr>
            <w:tcW w:w="6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N-0,50, K2О-0,01, S-2,50, MgO-1,30, Cu-0,60, Zn-1,20, Fe-0,30, Mn-0,30, B-0,15, Mo-0,40, Co-0,08, Cr-0,03, Ni-0,01, Se-0,01</w:t>
            </w:r>
          </w:p>
        </w:tc>
        <w:tc>
          <w:tcPr>
            <w:tcW w:w="1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37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975,0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Кешенді тыңайтқыш МЕГАМИКС Азот маркасы</w:t>
            </w:r>
          </w:p>
        </w:tc>
        <w:tc>
          <w:tcPr>
            <w:tcW w:w="6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N-15,0, S-0,70, MgO-0,50, Cu-0,20, Zn-0,20, Fe-0,10, Mn-0,08, B-0,07, Mo-0,05, Co-0,01, Se-0,05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Кешенді тыңайтқыш МЕГАМИКС Калий маркасы</w:t>
            </w:r>
          </w:p>
        </w:tc>
        <w:tc>
          <w:tcPr>
            <w:tcW w:w="6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N-2,00, К2O-11,00, S-0,50, MgO-0,25, Cu-0,10, Zn-0,25, Fe-0,05, Mn-0,05, B-0,035, Mo-0,01, Co-0,015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Кешенді тыңайтқыш МЕГАМИКС Бор маркасы</w:t>
            </w:r>
          </w:p>
        </w:tc>
        <w:tc>
          <w:tcPr>
            <w:tcW w:w="6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N-5, B-10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Тыңайтқыш HYDROFERT 13.40.13</w:t>
            </w:r>
          </w:p>
        </w:tc>
        <w:tc>
          <w:tcPr>
            <w:tcW w:w="6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N-13, P-40, K-13</w:t>
            </w:r>
          </w:p>
        </w:tc>
        <w:tc>
          <w:tcPr>
            <w:tcW w:w="1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137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605 000,0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Тыңайтқыш HYDROFERT 15.30.15 + 2MgO</w:t>
            </w:r>
          </w:p>
        </w:tc>
        <w:tc>
          <w:tcPr>
            <w:tcW w:w="6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N-15, P-30, K-15+2MgO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Тыңайтқыш HYDROFERT 20.20.20</w:t>
            </w:r>
          </w:p>
        </w:tc>
        <w:tc>
          <w:tcPr>
            <w:tcW w:w="6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P-20, K-20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Тыңайтқыш GREEN-GO 8.16.40</w:t>
            </w:r>
          </w:p>
        </w:tc>
        <w:tc>
          <w:tcPr>
            <w:tcW w:w="6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N-8, P-16, K-40</w:t>
            </w:r>
          </w:p>
        </w:tc>
        <w:tc>
          <w:tcPr>
            <w:tcW w:w="1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137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600 000,0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Тыңайтқыш GREEN-GO 6.48.18</w:t>
            </w:r>
          </w:p>
        </w:tc>
        <w:tc>
          <w:tcPr>
            <w:tcW w:w="6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N-6, P-48, K-18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Тыңайтқыш GREEN-GO 8.24.16 + 10 CaO</w:t>
            </w:r>
          </w:p>
        </w:tc>
        <w:tc>
          <w:tcPr>
            <w:tcW w:w="6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N-8, P-24, K-16+10CaO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Тыңайтқыш ECOLINE Boron (Premium)-ЭКОЛАЙН Бор (Премиум)</w:t>
            </w:r>
          </w:p>
        </w:tc>
        <w:tc>
          <w:tcPr>
            <w:tcW w:w="6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B-14, N-4,5, Амин қышқылдары L-a-1,0</w:t>
            </w:r>
          </w:p>
        </w:tc>
        <w:tc>
          <w:tcPr>
            <w:tcW w:w="1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37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1 115,0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ЭКОЛАЙН Бор (органикалық) - ECOLINE Boron (organic)</w:t>
            </w:r>
          </w:p>
        </w:tc>
        <w:tc>
          <w:tcPr>
            <w:tcW w:w="6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B-15,5, N-6,5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Тыңайтқыш Ecoline Oilseeds (chelates) - ЭКОЛАЙН Майлы (Хелаттар)</w:t>
            </w:r>
          </w:p>
        </w:tc>
        <w:tc>
          <w:tcPr>
            <w:tcW w:w="6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N-11, K2O-6, MgO-2,8, SO3-7, Fe-0,8, Mn-1,7, B-2,1, Zn-0,7, Cu -0,3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1 475,0</w:t>
            </w:r>
          </w:p>
        </w:tc>
      </w:tr>
      <w:tr>
        <w:trPr>
          <w:trHeight w:val="30" w:hRule="atLeast"/>
        </w:trPr>
        <w:tc>
          <w:tcPr>
            <w:tcW w:w="5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ЭКОЛАЙН Фосфитті (К) - ECOLINE Phosphite (К)</w:t>
            </w:r>
          </w:p>
        </w:tc>
        <w:tc>
          <w:tcPr>
            <w:tcW w:w="6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 (фосфит) -53, K2O-35, N-0,6, B-1,4</w:t>
            </w:r>
          </w:p>
        </w:tc>
        <w:tc>
          <w:tcPr>
            <w:tcW w:w="1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37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2 075,0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ЭКОЛАЙН Фосфитті (К-Амино) - ECOLINE Phosphite (К-Amino)</w:t>
            </w:r>
          </w:p>
        </w:tc>
        <w:tc>
          <w:tcPr>
            <w:tcW w:w="6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 (фосфит) -25, K2O-17, N-4, aмин қышқылдары L-a-7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ЭКОЛАЙН Фосфитті (К-Zn) - ECOLINE Phosphite (K-Zn)</w:t>
            </w:r>
          </w:p>
        </w:tc>
        <w:tc>
          <w:tcPr>
            <w:tcW w:w="6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 (фосфит) -32, K2O-17, Zn (хелат ЕДТА) - 3,5, B-0,8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ГРОС Квицелиум</w:t>
            </w:r>
          </w:p>
        </w:tc>
        <w:tc>
          <w:tcPr>
            <w:tcW w:w="6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4" w:id="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Fe-2,4, Mn-0,6, B-0,24, Zn-0,6, Cu-0,6, Mo-0,02, L-a-aмин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қышқылдары-7,5</w:t>
            </w:r>
          </w:p>
          <w:bookmarkEnd w:id="94"/>
        </w:tc>
        <w:tc>
          <w:tcPr>
            <w:tcW w:w="1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37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5 725,0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ГРОС Здоровье</w:t>
            </w:r>
          </w:p>
        </w:tc>
        <w:tc>
          <w:tcPr>
            <w:tcW w:w="6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жалпы - 2,7, L-a-aмин қышқылдары-8, фитогормондар-75ррm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ГРОС Фосфито -NP</w:t>
            </w:r>
          </w:p>
        </w:tc>
        <w:tc>
          <w:tcPr>
            <w:tcW w:w="6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N-30, P2O5 (фосфит) -60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3 320,0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ГРОС Корнерост</w:t>
            </w:r>
          </w:p>
        </w:tc>
        <w:tc>
          <w:tcPr>
            <w:tcW w:w="6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N-3, P2O5 (фосфит) -5, K2O-3, L-a-aмин қышқылдары-3, фитогормондар-22 ррm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3 850,0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Тыңайтқыш Gros Phosphite-LNK-Грос Фосфито -LNK</w:t>
            </w:r>
          </w:p>
        </w:tc>
        <w:tc>
          <w:tcPr>
            <w:tcW w:w="6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P2O5 (фосфит) - 20, K2O-15, L-a-aмин қышқылдары-3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3 570,0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Бигус</w:t>
            </w:r>
          </w:p>
        </w:tc>
        <w:tc>
          <w:tcPr>
            <w:tcW w:w="6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- 0,271, K - 0,054, Mg - 0,015, Ca - 0,076, Cu - 000,214, Fe - 0,443, Mn - 0,00457, Zn - 0,0022, В - 0,000667, Мо - 0,000410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534,5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Тыңайтқыш ВМ86</w:t>
            </w:r>
          </w:p>
        </w:tc>
        <w:tc>
          <w:tcPr>
            <w:tcW w:w="6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MgSO4-30,10, B-37,11, Na2MoO4-0,06, GA142-25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4 072,0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Тыңайтқыш COLORADO</w:t>
            </w:r>
          </w:p>
        </w:tc>
        <w:tc>
          <w:tcPr>
            <w:tcW w:w="6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MgCl2-11,41, CaCl2-7,24, MnCl2-4,83, ZnCl2-4,13, NaOH-0,55, GA142-22,81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4 072,0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Тыңайтқыш Goteo</w:t>
            </w:r>
          </w:p>
        </w:tc>
        <w:tc>
          <w:tcPr>
            <w:tcW w:w="6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P2O5-13, K2O-5, GA142-25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3 054,0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Тыңайтқыш Appetizer</w:t>
            </w:r>
          </w:p>
        </w:tc>
        <w:tc>
          <w:tcPr>
            <w:tcW w:w="6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Mn – 1,0, Zn – 1,0,GA142– 99,5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5 090,0</w:t>
            </w:r>
          </w:p>
        </w:tc>
      </w:tr>
      <w:tr>
        <w:trPr>
          <w:trHeight w:val="30" w:hRule="atLeast"/>
        </w:trPr>
        <w:tc>
          <w:tcPr>
            <w:tcW w:w="5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AryAmin F&amp;V / АРИАМИН F&amp;V</w:t>
            </w:r>
          </w:p>
        </w:tc>
        <w:tc>
          <w:tcPr>
            <w:tcW w:w="6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N-6, C-23, амин қышқылдары-10,5 </w:t>
            </w:r>
          </w:p>
        </w:tc>
        <w:tc>
          <w:tcPr>
            <w:tcW w:w="1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37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3 950,6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AryAmin С / АРИАМИН С</w:t>
            </w:r>
          </w:p>
        </w:tc>
        <w:tc>
          <w:tcPr>
            <w:tcW w:w="6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N-6, C-18, MgO-1, Mn-0,5, Zn-0,5, амин қышқылдары-7,5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Тыңайтқыш Humasporin</w:t>
            </w:r>
          </w:p>
        </w:tc>
        <w:tc>
          <w:tcPr>
            <w:tcW w:w="6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органикалық-0,25, гумин қышқылдары-9,6, гидроксикарбон қышқылдары-2,4, бактериалдық штамдардың сублимировандалған қоспасы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1 760,0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Тыңайтқыш Reasil Forte Carb-K-Amino</w:t>
            </w:r>
          </w:p>
        </w:tc>
        <w:tc>
          <w:tcPr>
            <w:tcW w:w="6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 – 16 агентімен, P2O5 -6 агентімен, гидроксикарбон қышқылдары-20, амин қышқылдары-4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1 953,6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Тыңайтқыш Reasil Forte Carb-N-Humic</w:t>
            </w:r>
          </w:p>
        </w:tc>
        <w:tc>
          <w:tcPr>
            <w:tcW w:w="6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жалпы - 20, с.і. органикалық-2, с.і. мочевиндік-18, гумин қышқылдары (гуматтар)-6, гидроксикарбон қышқылдары-2, амин қышқылдары-6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895,4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Тыңайтқыш Reasil Forte КомбоАктив</w:t>
            </w:r>
          </w:p>
        </w:tc>
        <w:tc>
          <w:tcPr>
            <w:tcW w:w="6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жалпы - 8, с.і. органикалық-2, с.і. мочевиндік - 6, Сu - 3,5 агентімен, Mn -3,5 агентімен, Zn -0,25 агентімен, гидроксикарбон қышқылдары-18, амин қышқылдары-8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1 628,0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Тыңайтқыш Reasil Forte Семя Старт</w:t>
            </w:r>
          </w:p>
        </w:tc>
        <w:tc>
          <w:tcPr>
            <w:tcW w:w="6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жалпы - 6, с.і. органикалық - 2 о.ө. - 1,2-1,7, жалпы органикалық заттар о.ө. - 80-85, жалпы гумин экстракті (ОГЭ) о.б.ө - 90-95, табиғи гумин қышқылдары ОГЭ - 95-96, табиғи фульво қышқылдары ОГЭ - 4-5, гидроксикарбон қышқылдары-16, амин қышқылдары-8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1 250,0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Тыңайтқыш Reasil micro Amino Zn</w:t>
            </w:r>
          </w:p>
        </w:tc>
        <w:tc>
          <w:tcPr>
            <w:tcW w:w="6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жалпы - 15, с.і. органикалық-2, с.і. мочевиндік - 1, с.і. нитратты - 12, Zn -12 агентімен, гидроксикарбон қышқылдары-18, амин қышқылдары-8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1 628,0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5" w:id="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Тыңайтқыш Reasil micro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Hydro Mix</w:t>
            </w:r>
          </w:p>
          <w:bookmarkEnd w:id="95"/>
        </w:tc>
        <w:tc>
          <w:tcPr>
            <w:tcW w:w="6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жалпы - 12, с.і. органикалық - 2, мочевиндік - 10, MgO - 4 агентімен, B бороэтаноломин – 2 агентімен, - 0,1, Cu - 0,8 агентімен, Fe - 5 агентімен, Mn - 2,5 агентімен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2 442,0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Тыңайтқыш Reasil micro Amino B/Mo Humic</w:t>
            </w:r>
          </w:p>
        </w:tc>
        <w:tc>
          <w:tcPr>
            <w:tcW w:w="6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жалпы - 10, с.і. органикалық - 1,5, B бороэтаноломин - 12, Мо - 1 агентімен, гумин қышқылдары (гуматтар) - 4, гидроксикарбон қышқылдары-4, амин қышқылдары-4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1 953,6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Тыңайтқыш Reasil® Soil Conditioner топырақ құнарлылығын қалпына келтіру үшін</w:t>
            </w:r>
          </w:p>
        </w:tc>
        <w:tc>
          <w:tcPr>
            <w:tcW w:w="6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органикалық о.ө.. - 1,5, Р2О5 о.ө. - 1,5, К2О о.ө. - 1,5, жалпы органикалық о.ө. - 75-80, жалпы гумин экстракті (ОГЭ) о.б.ө. - 90-95, табиғи гумин қышқылдары ОГЭ - 54-56 бастап, гумин қышқылдары (калий тұздары) ОГЭ – 40 бастап, табиғи фульво қышқылдары ОГЭ - 4-6 бастап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682,0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Тыңайтқыш Reasil® Soil Conditioner органикалық егіншілік үшін</w:t>
            </w:r>
          </w:p>
        </w:tc>
        <w:tc>
          <w:tcPr>
            <w:tcW w:w="6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органикалық о.ө. - 1,2-1,7, жалпы органикалық заттар о.ө. - 80-85, жалпы гумин экстракті (ОГЭ) о.б.ө. - 90-95, табиғи гумин қышқылдары ОГЭ - 95-96 бастап, табиғи фульво қышқылдары ОГЭ - 4-5 бастап, гидроксикарбон қышқылдары-16, амин қышқылдары-8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440,0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микроэлементтермен Гумат K/Na тыңайтқышы</w:t>
            </w:r>
          </w:p>
        </w:tc>
        <w:tc>
          <w:tcPr>
            <w:tcW w:w="6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жалпы - 3,5, с.і. органикалық - 0,25, мочевиндік - 3,25, K2O с агентом - 2,5, P2O5 - 0,50 агентімен, MgO - 0,10 агентімен, B бороэтаноломин - 0,10, - 0,01 агентімен, Cu - 0,05 агентімен, Fe - 0,12 агентімен, Mn - 0,10 агентімен, Mo – 1 агентімен, Zn - 0,12 агентімен, гумин қышқылдары (гуматтар) - 7, гидроксикарбон қышқылдары-0,60, амин қышқылдары-2,40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535,5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АгроБор Ca (AgroBor Ca)</w:t>
            </w:r>
          </w:p>
        </w:tc>
        <w:tc>
          <w:tcPr>
            <w:tcW w:w="6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Са-20, В-0,9, В2О3-2,9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1 700,0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АгроБор Р (AgroBor Р)</w:t>
            </w:r>
          </w:p>
        </w:tc>
        <w:tc>
          <w:tcPr>
            <w:tcW w:w="6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Р2О5-0,5, В-17, В2О3-56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490,0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АгроМикс</w:t>
            </w:r>
          </w:p>
        </w:tc>
        <w:tc>
          <w:tcPr>
            <w:tcW w:w="6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В-0,6, Cu (хелат) -0,4, Fe (хелат) - 3,5, Mn (хелат) - 2,5, Mo - 0,15, Zn (хелат) - 2, Co (хелат) -0,02, Ca (хелат) - 3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2 450,0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Аминофол Mg</w:t>
            </w:r>
          </w:p>
        </w:tc>
        <w:tc>
          <w:tcPr>
            <w:tcW w:w="6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6" w:id="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N-4,4-5,4, MgO - 5,0-6,2, амин қышқылдары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19,0-23,4 </w:t>
            </w:r>
          </w:p>
          <w:bookmarkEnd w:id="96"/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1 975,0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Аминофол Mn</w:t>
            </w:r>
          </w:p>
        </w:tc>
        <w:tc>
          <w:tcPr>
            <w:tcW w:w="6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7" w:id="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N-4,4-5,4, Mn - 6,0-7,4, амин қышқылдары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19,0-23,4 </w:t>
            </w:r>
          </w:p>
          <w:bookmarkEnd w:id="97"/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2 000,0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Аминофол Плюс</w:t>
            </w:r>
          </w:p>
        </w:tc>
        <w:tc>
          <w:tcPr>
            <w:tcW w:w="6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N-10,5, амин қышқылдары - 59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2 450,0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Аминофол NPK</w:t>
            </w:r>
          </w:p>
        </w:tc>
        <w:tc>
          <w:tcPr>
            <w:tcW w:w="6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N-6,8, P2O5-20,4, K2O-13,6, амин қышқылдары - 43,5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2 700,0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Максифол Динамикс</w:t>
            </w:r>
          </w:p>
        </w:tc>
        <w:tc>
          <w:tcPr>
            <w:tcW w:w="6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N-7,7, K2O-1,45, амин қышқылдары - 32,8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2 700,0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Максифол Мега</w:t>
            </w:r>
          </w:p>
        </w:tc>
        <w:tc>
          <w:tcPr>
            <w:tcW w:w="6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N-5,8, K2O-1,5, Fe (ЭДТА) - 1,3, Mn (ЭДТА) - 1,9, Zn (ЭДТА) -2,5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3 250,0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Максифол Рутфарм</w:t>
            </w:r>
          </w:p>
        </w:tc>
        <w:tc>
          <w:tcPr>
            <w:tcW w:w="6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N-4,6, K2O-2,4, Zn (хелат) -0,23, амин қышқылдары - 13,9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4 250,0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Максифол Экстра</w:t>
            </w:r>
          </w:p>
        </w:tc>
        <w:tc>
          <w:tcPr>
            <w:tcW w:w="6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N-1,3, K2O-7,8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4 750,0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Оптимум</w:t>
            </w:r>
          </w:p>
        </w:tc>
        <w:tc>
          <w:tcPr>
            <w:tcW w:w="6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N-3, P2O5-17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2 250,0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TRADEFOS AZ</w:t>
            </w:r>
          </w:p>
        </w:tc>
        <w:tc>
          <w:tcPr>
            <w:tcW w:w="6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амидтік -3, P2O5-27, K2O-18, Fe (ЭДТА) - 0,02, Mn (ЭДТА) - 0,009, Zn (ЭДТА) - 0,0019, Cu (ЭДТА) -0,0008, B-0,0017, Mo-0,0008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1 585,0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RUTER AA V</w:t>
            </w:r>
          </w:p>
        </w:tc>
        <w:tc>
          <w:tcPr>
            <w:tcW w:w="6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жалпы -5,65, P2O5-5, K2O-3,5, Fe (ЭДТА) - 0,044, Mn (ЭДТА) - 0,05, Zn (ЭДТА) - 0,07, Mo-0,10, еркін амин қышқылдары - 7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1 205,5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CALITECH</w:t>
            </w:r>
          </w:p>
        </w:tc>
        <w:tc>
          <w:tcPr>
            <w:tcW w:w="6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жалпы -100, СаО - 15, MgO - 2, Cu (ЭДТА) -0,04, Fe (ЭДТА) - 0,05, Mn (ЭДТА) - 0,10, Zn (ЭДТА) - 0,02, Mo-0,001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848,0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MAGNITECH</w:t>
            </w:r>
          </w:p>
        </w:tc>
        <w:tc>
          <w:tcPr>
            <w:tcW w:w="6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нитраттық -7, MgO - 10, В - 0,25, Fe (ЭДТА) - 0,05, Mn (ЭДТА) - 0,05, Zn (ЭДТА) - 0,02, Mo-0,001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1 071,5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FINAL K</w:t>
            </w:r>
          </w:p>
        </w:tc>
        <w:tc>
          <w:tcPr>
            <w:tcW w:w="6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8" w:id="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К2О - 31,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мочевиндік -3</w:t>
            </w:r>
          </w:p>
          <w:bookmarkEnd w:id="98"/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1 272,5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Growway SunBlocker</w:t>
            </w:r>
          </w:p>
        </w:tc>
        <w:tc>
          <w:tcPr>
            <w:tcW w:w="6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B-4, Mn-0,5, Zn-0,5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736,5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Мочевина сульфаты (pH-Opti)</w:t>
            </w:r>
          </w:p>
        </w:tc>
        <w:tc>
          <w:tcPr>
            <w:tcW w:w="6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N-15,1, SO3-40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3 884,0</w:t>
            </w:r>
          </w:p>
        </w:tc>
      </w:tr>
      <w:tr>
        <w:trPr>
          <w:trHeight w:val="30" w:hRule="atLeast"/>
        </w:trPr>
        <w:tc>
          <w:tcPr>
            <w:tcW w:w="5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Growway 10-20-30+1,5MgO+Te</w:t>
            </w:r>
          </w:p>
        </w:tc>
        <w:tc>
          <w:tcPr>
            <w:tcW w:w="6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 - 10, Р2О5 - 20, К2О - 30, MgO - 1,5 </w:t>
            </w:r>
          </w:p>
        </w:tc>
        <w:tc>
          <w:tcPr>
            <w:tcW w:w="1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37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Growway 8-38-8+4MgO+Te</w:t>
            </w:r>
          </w:p>
        </w:tc>
        <w:tc>
          <w:tcPr>
            <w:tcW w:w="6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 - 8, Р2О5 - 38, К2О - 8, MgO - 4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Growway 25-5-5+3MgO+Te</w:t>
            </w:r>
          </w:p>
        </w:tc>
        <w:tc>
          <w:tcPr>
            <w:tcW w:w="6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 - 25, Р2О5 - 5, К2О - 5, MgO - 3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Growway 3-5-45+2,5MgO+Te</w:t>
            </w:r>
          </w:p>
        </w:tc>
        <w:tc>
          <w:tcPr>
            <w:tcW w:w="6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 - 3, Р2О5 - 5, К2О - 45, MgO - 2,5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Growway 18-18-18+2MgO+Te</w:t>
            </w:r>
          </w:p>
        </w:tc>
        <w:tc>
          <w:tcPr>
            <w:tcW w:w="6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 - 18, Р2О5 - 18, К2О - 18, MgO - 2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Growway 15-5-30+3MgO+Te</w:t>
            </w:r>
          </w:p>
        </w:tc>
        <w:tc>
          <w:tcPr>
            <w:tcW w:w="6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- 15, Р2О5 - 5, К2О - 30, MgO - 3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Growway 16-8-24+2MgO+Te</w:t>
            </w:r>
          </w:p>
        </w:tc>
        <w:tc>
          <w:tcPr>
            <w:tcW w:w="6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- 16, Р2О5 - 8, К2О - 24, MgO - 2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Growway 19-9-19+2MgO+Te</w:t>
            </w:r>
          </w:p>
        </w:tc>
        <w:tc>
          <w:tcPr>
            <w:tcW w:w="6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- 19, Р2О5 - 19, К2О - 19, MgO - 2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JAMMER</w:t>
            </w:r>
          </w:p>
        </w:tc>
        <w:tc>
          <w:tcPr>
            <w:tcW w:w="6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- 3, Р2О5 - 15, SO3-15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580,5</w:t>
            </w:r>
          </w:p>
        </w:tc>
      </w:tr>
      <w:tr>
        <w:trPr>
          <w:trHeight w:val="30" w:hRule="atLeast"/>
        </w:trPr>
        <w:tc>
          <w:tcPr>
            <w:tcW w:w="5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GreenPlus 10-10-40+Te</w:t>
            </w:r>
          </w:p>
        </w:tc>
        <w:tc>
          <w:tcPr>
            <w:tcW w:w="6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9" w:id="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 - 10, Р2О5 - 10,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К2О - 40</w:t>
            </w:r>
          </w:p>
          <w:bookmarkEnd w:id="99"/>
        </w:tc>
        <w:tc>
          <w:tcPr>
            <w:tcW w:w="1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37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388,5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Green Plus 18-18-18+Te</w:t>
            </w:r>
          </w:p>
        </w:tc>
        <w:tc>
          <w:tcPr>
            <w:tcW w:w="6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0" w:id="1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 - 18, Р2О5 - 18,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К2О - 18</w:t>
            </w:r>
          </w:p>
          <w:bookmarkEnd w:id="100"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Green Plus 13-40-13+Te</w:t>
            </w:r>
          </w:p>
        </w:tc>
        <w:tc>
          <w:tcPr>
            <w:tcW w:w="6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1" w:id="1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 - 13, Р2О5 - 40,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К2О - 13</w:t>
            </w:r>
          </w:p>
          <w:bookmarkEnd w:id="101"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SALIFORT</w:t>
            </w:r>
          </w:p>
        </w:tc>
        <w:tc>
          <w:tcPr>
            <w:tcW w:w="6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Р2О5 - 24, К2О - 47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2678,5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Nano Silica</w:t>
            </w:r>
          </w:p>
        </w:tc>
        <w:tc>
          <w:tcPr>
            <w:tcW w:w="6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NH2-15,6, SiO2-2,5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6 383,5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2" w:id="1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Лебозол тыңайтқышы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Лебозол- Күкірт 800 маркасы</w:t>
            </w:r>
          </w:p>
          <w:bookmarkEnd w:id="102"/>
        </w:tc>
        <w:tc>
          <w:tcPr>
            <w:tcW w:w="6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 - 56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2 445,0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3" w:id="1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Лебозол тыңайтқышы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Лебозол- Молибден маркасы</w:t>
            </w:r>
          </w:p>
          <w:bookmarkEnd w:id="103"/>
        </w:tc>
        <w:tc>
          <w:tcPr>
            <w:tcW w:w="6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Mo - 15,6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19 666,0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Лебозол тыңайтқышыЛебозол – Мырыш 700 маркасы</w:t>
            </w:r>
          </w:p>
        </w:tc>
        <w:tc>
          <w:tcPr>
            <w:tcW w:w="6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Zn - 39,8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5 315,0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4" w:id="1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Лебозол тыңайтқышы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Лебозол-Кальций маркасы</w:t>
            </w:r>
          </w:p>
          <w:bookmarkEnd w:id="104"/>
        </w:tc>
        <w:tc>
          <w:tcPr>
            <w:tcW w:w="6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CaO - 16,8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1 913,5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5" w:id="1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Лебозол тыңайтқышы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Лебозол – Бор маркасы</w:t>
            </w:r>
          </w:p>
          <w:bookmarkEnd w:id="105"/>
        </w:tc>
        <w:tc>
          <w:tcPr>
            <w:tcW w:w="6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- 11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1 860,5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6" w:id="1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Лебозол тыңайтқышы,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Лебозол-Нутриплант 8-8-6 маркасы</w:t>
            </w:r>
          </w:p>
          <w:bookmarkEnd w:id="106"/>
        </w:tc>
        <w:tc>
          <w:tcPr>
            <w:tcW w:w="6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7" w:id="1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 жалпы -8, N аммиаттық -2,4, N нитраттық -1,8, N карбамидтік -3,8,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Р2О5 - 8, К2О - 6</w:t>
            </w:r>
          </w:p>
          <w:bookmarkEnd w:id="107"/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1 701,0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Лебозол тыңайтқышы, Лебозол-Нутриплант 36 маркасы</w:t>
            </w:r>
          </w:p>
        </w:tc>
        <w:tc>
          <w:tcPr>
            <w:tcW w:w="6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8" w:id="1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 жалпы -27, N аммиактық -3,6, N нитраттық -4,7, N карбамидтік -18,7,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MgO - 3 </w:t>
            </w:r>
          </w:p>
          <w:bookmarkEnd w:id="108"/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1 647,5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Лебозол тыңайтқышы Лебозол – Марганец нитраты 235 маркасы</w:t>
            </w:r>
          </w:p>
        </w:tc>
        <w:tc>
          <w:tcPr>
            <w:tcW w:w="6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- 7,7, Mn - 15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2 392,0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Лебозол тыңайтқышы Лебозол- Магний нитраты маркасы</w:t>
            </w:r>
          </w:p>
        </w:tc>
        <w:tc>
          <w:tcPr>
            <w:tcW w:w="6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- 7, MgO - 10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1 594,5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Лебозол тыңайтқышы Лебозол- Калий 450 маркасы</w:t>
            </w:r>
          </w:p>
        </w:tc>
        <w:tc>
          <w:tcPr>
            <w:tcW w:w="6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- 3, К2О - 31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2 445,0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Лебозол тыңайтқышы Лебозол- РапсМикс маркасы</w:t>
            </w:r>
          </w:p>
        </w:tc>
        <w:tc>
          <w:tcPr>
            <w:tcW w:w="6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CaO - 9, S - 9,2, B - 4,1, Mn - 4,8, Mo - 0,5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3 720,5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Лебозол тыңайтқышы - Толық күтім</w:t>
            </w:r>
          </w:p>
        </w:tc>
        <w:tc>
          <w:tcPr>
            <w:tcW w:w="6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- 9,13, Р2О5 - 0,9, К2О - 1,88, MgO - 1,7, B - 0,1, Cu - 1,5, Mn - 1,5, Zn - 0,5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2 285,5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9" w:id="1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Лебозол тыңайтқышы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Лебозол – МагС маркасы</w:t>
            </w:r>
          </w:p>
          <w:bookmarkEnd w:id="109"/>
        </w:tc>
        <w:tc>
          <w:tcPr>
            <w:tcW w:w="6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MgO - 29,8, S - 22,3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3 295,5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Лебозол тыңайтқышы Лебозол-ТриМакс маркасы</w:t>
            </w:r>
          </w:p>
        </w:tc>
        <w:tc>
          <w:tcPr>
            <w:tcW w:w="6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0" w:id="1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Cu - 8,4, Mn - 11,8,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Zn - 8,4</w:t>
            </w:r>
          </w:p>
          <w:bookmarkEnd w:id="110"/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6 378,0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Аминозол тыңайтқышы</w:t>
            </w:r>
          </w:p>
        </w:tc>
        <w:tc>
          <w:tcPr>
            <w:tcW w:w="6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- 9, амин қышқылдары - 55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4 783,5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419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CAL-HIGH</w:t>
            </w:r>
          </w:p>
        </w:tc>
        <w:tc>
          <w:tcPr>
            <w:tcW w:w="6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CaO - 6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975,0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Smart Start P</w:t>
            </w:r>
          </w:p>
        </w:tc>
        <w:tc>
          <w:tcPr>
            <w:tcW w:w="6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1" w:id="1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 - 3,8, P - 33, K - 0,1,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 - 2,3, Ca - 18</w:t>
            </w:r>
          </w:p>
          <w:bookmarkEnd w:id="111"/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260,0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POTATO START</w:t>
            </w:r>
          </w:p>
        </w:tc>
        <w:tc>
          <w:tcPr>
            <w:tcW w:w="6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- 5, P2O5 - 25, K2O - 5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496,0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SEED START A</w:t>
            </w:r>
          </w:p>
        </w:tc>
        <w:tc>
          <w:tcPr>
            <w:tcW w:w="6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 - 2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2 625,5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Seed Start В</w:t>
            </w:r>
          </w:p>
        </w:tc>
        <w:tc>
          <w:tcPr>
            <w:tcW w:w="6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- 1,5, P2O5 - 2,5, K2O - 0,4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970,0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N-Hance B</w:t>
            </w:r>
          </w:p>
        </w:tc>
        <w:tc>
          <w:tcPr>
            <w:tcW w:w="6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- 2, P2O5 - 3, Ca - 7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617,5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2" w:id="1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Тыңайтқыш Prairie Pride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(10-40-6)</w:t>
            </w:r>
          </w:p>
          <w:bookmarkEnd w:id="112"/>
        </w:tc>
        <w:tc>
          <w:tcPr>
            <w:tcW w:w="6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- 10, P2O5 - 40, K2O - 6, S - 4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560,0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3" w:id="1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Тыңайтқыш Prairie Pride A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(1-3-3)</w:t>
            </w:r>
          </w:p>
          <w:bookmarkEnd w:id="113"/>
        </w:tc>
        <w:tc>
          <w:tcPr>
            <w:tcW w:w="6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- 1, P2O5 - 3, K2O - 3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567,5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427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Тыңайтқыш Hanse Guard</w:t>
            </w:r>
          </w:p>
        </w:tc>
        <w:tc>
          <w:tcPr>
            <w:tcW w:w="6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- 9, NO3-N - 7, NH4-N - 2, K2O - 6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12 430,0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Тыңайтқыш HanseBioSulfur</w:t>
            </w:r>
          </w:p>
        </w:tc>
        <w:tc>
          <w:tcPr>
            <w:tcW w:w="6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 - 70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1 865,0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HanseAmino</w:t>
            </w:r>
          </w:p>
        </w:tc>
        <w:tc>
          <w:tcPr>
            <w:tcW w:w="6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4" w:id="1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амин қышқылдары - 24, еркін амин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қышқылдары - 13</w:t>
            </w:r>
          </w:p>
          <w:bookmarkEnd w:id="114"/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2 382,5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FERTISAL SULFUR</w:t>
            </w:r>
          </w:p>
        </w:tc>
        <w:tc>
          <w:tcPr>
            <w:tcW w:w="6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N-15, S-21, SO3-52,5, B-0,01, Fe EDTA-0,02, Mn EDTA-0,012, Zn EDTA-0,004, Cu EDTA-0,004, Mo-0,001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3 439,4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Fertisal Combi B</w:t>
            </w:r>
          </w:p>
        </w:tc>
        <w:tc>
          <w:tcPr>
            <w:tcW w:w="6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K2O-15, MgO-2, B-1, Fe EDTA - 0,1, Mn EDTA - 0,05, Zn EDTA-0,004, Cu EDTA-0,05, Mo-0,001, хлоридтер - 10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4 060,0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Fertisal P Max</w:t>
            </w:r>
          </w:p>
        </w:tc>
        <w:tc>
          <w:tcPr>
            <w:tcW w:w="6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N-10,4, P2O5-31,1, B-0,02, Fe EDTA - 0,1, Mn EDTA - 0,05, Zn EDTA-1,04, Cu EDTA-0,05, Mo-0,001, сульфаттар-0,15, хлоридтер - 0,1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6 266,9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433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Fertisal Asco</w:t>
            </w:r>
          </w:p>
        </w:tc>
        <w:tc>
          <w:tcPr>
            <w:tcW w:w="6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S-1, B-0,4, Fe LSA -0,8, Mn LSA -0,7, Zn LSA -0,1, Mo-0,02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6 003,0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434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Fertisal Grain</w:t>
            </w:r>
          </w:p>
        </w:tc>
        <w:tc>
          <w:tcPr>
            <w:tcW w:w="6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N-5, K2O-10, S-2,4, B-0,1, Mn EDTA - 2,0, Zn EDTA-1,5, Cu EDTA-1,0, Mo-0,02, хлоридтер - 0,1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6 266,9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Fertisal AminoBio</w:t>
            </w:r>
          </w:p>
        </w:tc>
        <w:tc>
          <w:tcPr>
            <w:tcW w:w="6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N-2, P2O5-2, K2O-2, амин қышқылодары 12,5, с.і. еркін амин қышқылдары - 6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4 118,0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FERTISAL TERIOS</w:t>
            </w:r>
          </w:p>
        </w:tc>
        <w:tc>
          <w:tcPr>
            <w:tcW w:w="6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N-7,3, P2O5-7,3, S-2, Mn EDTA - 1,8, Zn EDTA-1,8, Cu EDTA-1,8, хлоридтер - 0,1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11 495,6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MANNI-PLEX Zn</w:t>
            </w:r>
          </w:p>
        </w:tc>
        <w:tc>
          <w:tcPr>
            <w:tcW w:w="6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жалпы - 3, с.і. нитраттық - 2,8, мочевиндік - 0,2, Zn - 7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1 885,0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MANNI-PLEX Ca</w:t>
            </w:r>
          </w:p>
        </w:tc>
        <w:tc>
          <w:tcPr>
            <w:tcW w:w="6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нитраттық - 8, Ca - 10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1 950,0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439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MANNI PLEX B-MOLY</w:t>
            </w:r>
          </w:p>
        </w:tc>
        <w:tc>
          <w:tcPr>
            <w:tcW w:w="6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5" w:id="1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 мочевиндік - 5,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 - 3,3 Мо - 0,5</w:t>
            </w:r>
          </w:p>
          <w:bookmarkEnd w:id="115"/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1 690,0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Минералдық тыңайтқыш "Альфо-Гроу" ВР: "Бор" маркасы</w:t>
            </w:r>
          </w:p>
        </w:tc>
        <w:tc>
          <w:tcPr>
            <w:tcW w:w="6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N-37, B-11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1 150,0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Минералдық тыңайтқыш "Альфо-Гроу" ВР: "Майлылар" маркасы</w:t>
            </w:r>
          </w:p>
        </w:tc>
        <w:tc>
          <w:tcPr>
            <w:tcW w:w="6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 MgO-3,5, SO3-5,5, B-0,5, Mo-0,005, Mn-0,5, Zn-0,6, Cu-0,1, Fe-0,2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1 150,0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Минералдық тыңайтқыш "Альфо-Гроу" ВР: "Дәнділер" маркасы</w:t>
            </w:r>
          </w:p>
        </w:tc>
        <w:tc>
          <w:tcPr>
            <w:tcW w:w="6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N-4, MgO-5,0, SO3-1,0, B-0,07, Cu-2, Fe-0,5, Fe-0,002, Zn-1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1 100,0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Минералдық тыңайтқыш "Альфо-Гроу" ВР: "Бұршақтар" маркасы</w:t>
            </w:r>
          </w:p>
        </w:tc>
        <w:tc>
          <w:tcPr>
            <w:tcW w:w="6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N-4, MgO -5,0, SO3-1,0, N-0,5, Mo-0,003, Mn-0,6, Cu-0,2, Zn-0,3, Co-0,002, B-0,5, Fe-0,3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1 100,0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444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Микротыңайтқыш "Альфа Гроу Марганец"</w:t>
            </w:r>
          </w:p>
        </w:tc>
        <w:tc>
          <w:tcPr>
            <w:tcW w:w="6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N-4, Mn-6,0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1 100,0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Микротыңайтқыш "Альфа Гроу Мырыш"</w:t>
            </w:r>
          </w:p>
        </w:tc>
        <w:tc>
          <w:tcPr>
            <w:tcW w:w="6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N-3, Zn-6,0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1 100,0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Микротыңайтқыш "Альфа Гроу Молибден"</w:t>
            </w:r>
          </w:p>
        </w:tc>
        <w:tc>
          <w:tcPr>
            <w:tcW w:w="6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N-4,5, Мо-3,0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1 100,0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447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Гумат-Антистресс тыңайтқышы</w:t>
            </w:r>
          </w:p>
        </w:tc>
        <w:tc>
          <w:tcPr>
            <w:tcW w:w="6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жалпы - 3,50, с.і. органикалық - 0,25, мочевиндік - 3,25, K2O - 2,50 агентімен, P2O5 - 0,50 агентімен, MgO - 0,10 агентімен, B бороэтаноломин - 0,10, 0,01 агентімен, Cu - 0,05, Fe - 0,12 агентімен, Mn -0,10 агентімен, Mo - 0,03 агентімен, Zn - 0,12 агентімен, гумин қышқылдары (гуматтар) - 7, гидроксикарбон қышқылдары-0,60, амин қышқылдары-2,40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402,0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Сұйық гуминді тыңайтқыш "ТЕРРА7"</w:t>
            </w:r>
          </w:p>
        </w:tc>
        <w:tc>
          <w:tcPr>
            <w:tcW w:w="6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6" w:id="1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Nорганикалық - 1,43, K2O - 6,2, Na - 5,2,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P2O5 - 2,3 </w:t>
            </w:r>
          </w:p>
          <w:bookmarkEnd w:id="116"/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1 785,5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449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НЕРТУС АЗОМИКС 36</w:t>
            </w:r>
          </w:p>
        </w:tc>
        <w:tc>
          <w:tcPr>
            <w:tcW w:w="6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- 36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900,0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Сұйық кешенді микротыңайтқыш "Зеромикс"</w:t>
            </w:r>
          </w:p>
        </w:tc>
        <w:tc>
          <w:tcPr>
            <w:tcW w:w="6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Ag-0,3; B-0,33; Cu-0,45; Zn-0,8; Mn-0,8; Mo-0,1; Co-0,03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4 500,0</w:t>
            </w:r>
          </w:p>
        </w:tc>
      </w:tr>
      <w:tr>
        <w:trPr>
          <w:trHeight w:val="30" w:hRule="atLeast"/>
        </w:trPr>
        <w:tc>
          <w:tcPr>
            <w:tcW w:w="5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SICOGREEN-B Economy</w:t>
            </w:r>
          </w:p>
        </w:tc>
        <w:tc>
          <w:tcPr>
            <w:tcW w:w="6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- 20, P - 20, K - 20, MgO - 2, TE</w:t>
            </w:r>
          </w:p>
        </w:tc>
        <w:tc>
          <w:tcPr>
            <w:tcW w:w="1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37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625,0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SICOGREEN-P Economy</w:t>
            </w:r>
          </w:p>
        </w:tc>
        <w:tc>
          <w:tcPr>
            <w:tcW w:w="6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- 10, P - 42, K - 10, MgO - 3, TE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SICOGREEN-K Economy</w:t>
            </w:r>
          </w:p>
        </w:tc>
        <w:tc>
          <w:tcPr>
            <w:tcW w:w="6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- 10, P - 10, K - 40, MgO - 2, TE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SICOGREEN-L super P</w:t>
            </w:r>
          </w:p>
        </w:tc>
        <w:tc>
          <w:tcPr>
            <w:tcW w:w="6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- 6,5, P - 25, K - 6,5, TE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2 000,0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Сұйық әмбебап микротыңайтқыш ВИ-АГРО</w:t>
            </w:r>
          </w:p>
        </w:tc>
        <w:tc>
          <w:tcPr>
            <w:tcW w:w="6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N-26,6-31-48%; MgO-2,8-3,48%; Fe-0,017-0,38%; SO3-0,22-2,07%; B-0,23-5,2%; Cu-0,17-0,38%; Zn-0,009-0,38%; Mn-0,24-1,014%; Co-0,002-0,008%; Mo-0,002-0,012%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669,5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7" w:id="1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Сұйық кешенді тыңайтқыш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Ви-агро-Альфа</w:t>
            </w:r>
          </w:p>
          <w:bookmarkEnd w:id="117"/>
        </w:tc>
        <w:tc>
          <w:tcPr>
            <w:tcW w:w="6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- 4,16-6,66%, Р2О5 - 5,83-6,66%, К2О - 3,75-4,58%, SО3 - 3,33-4,16%, Fe - 0,5-0,83%, В - 0,5-0,83%, Cu - 0,66-0,83%, Zn - 0,66-0,83%, Mn - 0,5-0,83%, Мо - 0,008-0,016%, Со -0,004-0,008%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616,0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Сұйық микротыңайтқыш Ви-Агро-Бетта</w:t>
            </w:r>
          </w:p>
        </w:tc>
        <w:tc>
          <w:tcPr>
            <w:tcW w:w="6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- 9,5-11,5%, N - 3,7-5,2%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643,0</w:t>
            </w:r>
          </w:p>
        </w:tc>
      </w:tr>
      <w:tr>
        <w:trPr>
          <w:trHeight w:val="30" w:hRule="atLeast"/>
        </w:trPr>
        <w:tc>
          <w:tcPr>
            <w:tcW w:w="5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TRIBOdyn Foliar Fertilizer: Lithovit Standard</w:t>
            </w:r>
          </w:p>
        </w:tc>
        <w:tc>
          <w:tcPr>
            <w:tcW w:w="6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CaCO3 - 60, CaO - 35, SiO2 - 12, MgO - 2, Fe - 1, Mn - 0,02</w:t>
            </w:r>
          </w:p>
        </w:tc>
        <w:tc>
          <w:tcPr>
            <w:tcW w:w="1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37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3 794,65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TRIBOdyn Foliar Fertilizer: Lithovit Forte</w:t>
            </w:r>
          </w:p>
        </w:tc>
        <w:tc>
          <w:tcPr>
            <w:tcW w:w="6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CaCO3 - 60, CaO - 35, SiO2 - 12, MgO - 2, Fe - 1, Mn - 0,02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TRIBOdyn Foliar Fertilizer: Lithovit Boron 05</w:t>
            </w:r>
          </w:p>
        </w:tc>
        <w:tc>
          <w:tcPr>
            <w:tcW w:w="6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CaCO3 - 50, CaO - 28, SiO2 - 9, B - 5, MgO - 1,8, Fe - 1, Mn - 0,02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Lithovit Amino 25 - Tribodyn Foliar Fertilizer</w:t>
            </w:r>
          </w:p>
        </w:tc>
        <w:tc>
          <w:tcPr>
            <w:tcW w:w="6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CaCO3 - 50, CaO - 28,SiO2 - 9, N - 3 total nitrogen, MgO - 1,8, Fe - 0,5, Mn - 0,02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HAF ALFA 30%</w:t>
            </w:r>
          </w:p>
        </w:tc>
        <w:tc>
          <w:tcPr>
            <w:tcW w:w="6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-3,5, Mn - 1,5, Zn - 1,5</w:t>
            </w:r>
          </w:p>
        </w:tc>
        <w:tc>
          <w:tcPr>
            <w:tcW w:w="1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37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3 050,0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HAF PLUS</w:t>
            </w:r>
          </w:p>
        </w:tc>
        <w:tc>
          <w:tcPr>
            <w:tcW w:w="6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-5, B - 0,2, KP - 0,05, Fe - 0,1, Mn - 0,05, Zn - 0,07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Korn-Kali</w:t>
            </w:r>
          </w:p>
        </w:tc>
        <w:tc>
          <w:tcPr>
            <w:tcW w:w="6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 - 40, MgO - 6, Na2O - 4, SO3 - 12,5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301 050,0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Nutri Boost</w:t>
            </w:r>
          </w:p>
        </w:tc>
        <w:tc>
          <w:tcPr>
            <w:tcW w:w="6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 P-45, S-5, Zn-1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622 422,5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461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Patentkali</w:t>
            </w:r>
          </w:p>
        </w:tc>
        <w:tc>
          <w:tcPr>
            <w:tcW w:w="6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8" w:id="1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K2О-30, MgO-10,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SO3-42,5</w:t>
            </w:r>
          </w:p>
          <w:bookmarkEnd w:id="118"/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362 530,0</w:t>
            </w:r>
          </w:p>
        </w:tc>
      </w:tr>
      <w:tr>
        <w:trPr>
          <w:trHeight w:val="30" w:hRule="atLeast"/>
        </w:trPr>
        <w:tc>
          <w:tcPr>
            <w:tcW w:w="5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Тыңайтқыш NPK 6:24:12 + 2% Ca + 5% S + 0.05% Zn маркасы</w:t>
            </w:r>
          </w:p>
        </w:tc>
        <w:tc>
          <w:tcPr>
            <w:tcW w:w="6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9" w:id="1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N-6, P-24, K-12, Ca-2,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S-5, Zn-0,05</w:t>
            </w:r>
          </w:p>
          <w:bookmarkEnd w:id="119"/>
        </w:tc>
        <w:tc>
          <w:tcPr>
            <w:tcW w:w="1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137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162 592,0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Тыңайтқыш NPK 7:21:21 + 4% S + 0.05% Zn маркасы</w:t>
            </w:r>
          </w:p>
        </w:tc>
        <w:tc>
          <w:tcPr>
            <w:tcW w:w="6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0" w:id="1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N-7, P-21, K-21, S-4,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Zn-0,05 </w:t>
            </w:r>
          </w:p>
          <w:bookmarkEnd w:id="120"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Тыңайтқыш NPK 8:15:15 + 3% Ca + 9% S маркасы</w:t>
            </w:r>
          </w:p>
        </w:tc>
        <w:tc>
          <w:tcPr>
            <w:tcW w:w="6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N-8, P-15, K-15, Ca-3, S-9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Тыңайтқыш NP 16:20 + 12% S + 0.05% B маркасы</w:t>
            </w:r>
          </w:p>
        </w:tc>
        <w:tc>
          <w:tcPr>
            <w:tcW w:w="6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N-16, P-20, S-12, B-0,05 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165 132,5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NutriMap</w:t>
            </w:r>
          </w:p>
        </w:tc>
        <w:tc>
          <w:tcPr>
            <w:tcW w:w="6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 P-40, Ca-2, S-4, Zn-0,1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185 450,0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Кешенді минералдық тыңайтқыш "Оракул":"Оракул мультикешен" маркасы</w:t>
            </w:r>
          </w:p>
        </w:tc>
        <w:tc>
          <w:tcPr>
            <w:tcW w:w="6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– 18, P2O5 – 0,66, K2O – 4,4, SO3 - 3,6, Cu – 0,8, Zn – 0,8, B – 0,6, Fe – 0,6, Mn – 0,6, Mo –0,012, Co – 0,005, колофермин</w:t>
            </w:r>
          </w:p>
        </w:tc>
        <w:tc>
          <w:tcPr>
            <w:tcW w:w="1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37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2 580,0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Микротыңайтқыш "Оракул" Оракул бор колофермині маркасы</w:t>
            </w:r>
          </w:p>
        </w:tc>
        <w:tc>
          <w:tcPr>
            <w:tcW w:w="6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1" w:id="1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B – 15,5, колофермин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(с.і. N – 6,0, колофермин – 28)</w:t>
            </w:r>
          </w:p>
          <w:bookmarkEnd w:id="121"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Микротыңайтқыш "Оракул" Оракул мырыш колофермині маркасы</w:t>
            </w:r>
          </w:p>
        </w:tc>
        <w:tc>
          <w:tcPr>
            <w:tcW w:w="6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Zn – 12, колофермин (с.і. N – 5,2, SO3 – 7,3, амин қышқылдары – 28,1)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Кешенді минералдық тыңайтқыш "Оракул" "Оракул белсенді күкірт" маркасы</w:t>
            </w:r>
          </w:p>
        </w:tc>
        <w:tc>
          <w:tcPr>
            <w:tcW w:w="6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SO3 – 7,6, колофермин (с.і. N – 11,5, Na2O – 19,7)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Микротыңайтқыш "Оракул" Оракул мыс колофермині маркасы</w:t>
            </w:r>
          </w:p>
        </w:tc>
        <w:tc>
          <w:tcPr>
            <w:tcW w:w="6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Cu – 10, колофермин (с.і. N – 8,9, SO3 – 12,6, коламин – 20)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Микротыңайтқыш "Оракул" Оракул темір колофермині маркасы</w:t>
            </w:r>
          </w:p>
        </w:tc>
        <w:tc>
          <w:tcPr>
            <w:tcW w:w="6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 – 6,5, колофермин (с.і. N – 7,3, SO3 – 9,3, амин қышқылдары – 8,9)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Микротыңайтқыш "Оракул" Оракул марганец колофермині маркасы</w:t>
            </w:r>
          </w:p>
        </w:tc>
        <w:tc>
          <w:tcPr>
            <w:tcW w:w="6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Mn – 5, колофермин (с.і. N – 3, SO3 – 7,5, амин қышқылдары – 13,9)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Кешенді минералдық тыңайтқыш "Оракул" "Оракул тұқым" маркасы</w:t>
            </w:r>
          </w:p>
        </w:tc>
        <w:tc>
          <w:tcPr>
            <w:tcW w:w="6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– 2,0, P2O5 – 9,9, K2O – 6,5, SO3 – 5,7, Fe – 1,5, Mn – 1,5, Cu – 0,54, Zn – 0,54, B – 0,18, Mo – 0,04, Co – 0,001, колофермин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3 010,0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Микротыңайтқыш "Оракул" Оракул молибден колофермині маркасы </w:t>
            </w:r>
          </w:p>
        </w:tc>
        <w:tc>
          <w:tcPr>
            <w:tcW w:w="6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Mo – 13, колофермин (с.і. N – 7,1, амин қышқылдары – 20,3)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9 359,9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