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4a35" w14:textId="96c4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№ 5 "Шал ақын ауданы Приишим селолық округінің Ортақкөл ауылының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селолық округі әкімінің 2021 жылғы 21 қаңтардағы № 7 шешімі. Солтүстік Қазақстан облысының Әділет департаментінде 2021 жылғы 21 қаңтарда № 7101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Приишим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Приишим селолық округі әкімінің "Шал ақын ауданы Приишим селолық округінің Ортақкөл ауылының құрамдас бөліктеріне атау беру туралы" 2010 жылғы 22 қыркүйектегі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жылы 12 қарашасында "Парыз", "Новатор" аудандық газеттерінде жарияланған, Нормативтік құқықтық актілерді мемлекеттік тіркеу тізілімінде №13-14-109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"Ортаққөл" "аулының" сөздері тиісінше "ауылдық", "Ортақкөл",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Приишим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