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c3fbe3" w14:textId="ec3fbe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Үгіттік баспа материалдарын орналастыру үшін орындар белгілеу туралы</w:t>
      </w:r>
    </w:p>
    <w:p>
      <w:pPr>
        <w:spacing w:after="0"/>
        <w:ind w:left="0"/>
        <w:jc w:val="both"/>
      </w:pPr>
      <w:r>
        <w:rPr>
          <w:rFonts w:ascii="Times New Roman"/>
          <w:b w:val="false"/>
          <w:i w:val="false"/>
          <w:color w:val="000000"/>
          <w:sz w:val="28"/>
        </w:rPr>
        <w:t>Солтүстік Қазақстан облысы Шал ақын ауданы әкімдігінің 2021 жылғы 21 шілдедегі № 152 қаулысы. Қазақстан Республикасының Әділет министрлігінде 2021 жылғы 22 шілдеде № 23657 болып тіркелді</w:t>
      </w:r>
    </w:p>
    <w:p>
      <w:pPr>
        <w:spacing w:after="0"/>
        <w:ind w:left="0"/>
        <w:jc w:val="both"/>
      </w:pPr>
      <w:bookmarkStart w:name="z4" w:id="0"/>
      <w:r>
        <w:rPr>
          <w:rFonts w:ascii="Times New Roman"/>
          <w:b w:val="false"/>
          <w:i w:val="false"/>
          <w:color w:val="000000"/>
          <w:sz w:val="28"/>
        </w:rPr>
        <w:t xml:space="preserve">
      "Қазақстан Республикасындағы сайлау туралы" Қазақстан Республикасының Конституциялық заңының 28-бабының </w:t>
      </w:r>
      <w:r>
        <w:rPr>
          <w:rFonts w:ascii="Times New Roman"/>
          <w:b w:val="false"/>
          <w:i w:val="false"/>
          <w:color w:val="000000"/>
          <w:sz w:val="28"/>
        </w:rPr>
        <w:t>6-тармағына</w:t>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Заңының 31-бабының </w:t>
      </w:r>
      <w:r>
        <w:rPr>
          <w:rFonts w:ascii="Times New Roman"/>
          <w:b w:val="false"/>
          <w:i w:val="false"/>
          <w:color w:val="000000"/>
          <w:sz w:val="28"/>
        </w:rPr>
        <w:t>2-тармағына</w:t>
      </w:r>
      <w:r>
        <w:rPr>
          <w:rFonts w:ascii="Times New Roman"/>
          <w:b w:val="false"/>
          <w:i w:val="false"/>
          <w:color w:val="000000"/>
          <w:sz w:val="28"/>
        </w:rPr>
        <w:t xml:space="preserve"> сәйкес, Солтүстік Қазақстан облысы Шал ақын ауданының әкімдігі ҚАУЛЫ ЕТЕДІ:</w:t>
      </w:r>
    </w:p>
    <w:bookmarkEnd w:id="0"/>
    <w:bookmarkStart w:name="z5" w:id="1"/>
    <w:p>
      <w:pPr>
        <w:spacing w:after="0"/>
        <w:ind w:left="0"/>
        <w:jc w:val="both"/>
      </w:pPr>
      <w:r>
        <w:rPr>
          <w:rFonts w:ascii="Times New Roman"/>
          <w:b w:val="false"/>
          <w:i w:val="false"/>
          <w:color w:val="000000"/>
          <w:sz w:val="28"/>
        </w:rPr>
        <w:t xml:space="preserve">
      1. Осы қаулының </w:t>
      </w:r>
      <w:r>
        <w:rPr>
          <w:rFonts w:ascii="Times New Roman"/>
          <w:b w:val="false"/>
          <w:i w:val="false"/>
          <w:color w:val="000000"/>
          <w:sz w:val="28"/>
        </w:rPr>
        <w:t>қосымшасына</w:t>
      </w:r>
      <w:r>
        <w:rPr>
          <w:rFonts w:ascii="Times New Roman"/>
          <w:b w:val="false"/>
          <w:i w:val="false"/>
          <w:color w:val="000000"/>
          <w:sz w:val="28"/>
        </w:rPr>
        <w:t xml:space="preserve"> сәйкес үгіттік баспа материалдарын орналастыру үшін орындар белгіленсін.</w:t>
      </w:r>
    </w:p>
    <w:bookmarkEnd w:id="1"/>
    <w:bookmarkStart w:name="z6" w:id="2"/>
    <w:p>
      <w:pPr>
        <w:spacing w:after="0"/>
        <w:ind w:left="0"/>
        <w:jc w:val="both"/>
      </w:pPr>
      <w:r>
        <w:rPr>
          <w:rFonts w:ascii="Times New Roman"/>
          <w:b w:val="false"/>
          <w:i w:val="false"/>
          <w:color w:val="000000"/>
          <w:sz w:val="28"/>
        </w:rPr>
        <w:t>
      2. Шал ақын ауданы әкімдігінің келесі қаулыларының күші жойылды деп танылсын:</w:t>
      </w:r>
    </w:p>
    <w:bookmarkEnd w:id="2"/>
    <w:bookmarkStart w:name="z7" w:id="3"/>
    <w:p>
      <w:pPr>
        <w:spacing w:after="0"/>
        <w:ind w:left="0"/>
        <w:jc w:val="both"/>
      </w:pPr>
      <w:r>
        <w:rPr>
          <w:rFonts w:ascii="Times New Roman"/>
          <w:b w:val="false"/>
          <w:i w:val="false"/>
          <w:color w:val="000000"/>
          <w:sz w:val="28"/>
        </w:rPr>
        <w:t xml:space="preserve">
      1) "Қазақстан Республикасы Парламенті Сенатының депутаттығына кандидаттардың үгіттік баспа материалдарын орналастыру үшін орындарды анықтау және таңдаушылармен кездесу үшін үй-жайларды ұсыну туралы" 2017 жылғы 6 маусымдағы </w:t>
      </w:r>
      <w:r>
        <w:rPr>
          <w:rFonts w:ascii="Times New Roman"/>
          <w:b w:val="false"/>
          <w:i w:val="false"/>
          <w:color w:val="000000"/>
          <w:sz w:val="28"/>
        </w:rPr>
        <w:t>№ 99</w:t>
      </w:r>
      <w:r>
        <w:rPr>
          <w:rFonts w:ascii="Times New Roman"/>
          <w:b w:val="false"/>
          <w:i w:val="false"/>
          <w:color w:val="000000"/>
          <w:sz w:val="28"/>
        </w:rPr>
        <w:t xml:space="preserve"> (нормативтік құқықтық актілерді мемлекеттік тіркеу Тізілімінде № 4221 болып тіркелген);</w:t>
      </w:r>
    </w:p>
    <w:bookmarkEnd w:id="3"/>
    <w:bookmarkStart w:name="z8" w:id="4"/>
    <w:p>
      <w:pPr>
        <w:spacing w:after="0"/>
        <w:ind w:left="0"/>
        <w:jc w:val="both"/>
      </w:pPr>
      <w:r>
        <w:rPr>
          <w:rFonts w:ascii="Times New Roman"/>
          <w:b w:val="false"/>
          <w:i w:val="false"/>
          <w:color w:val="000000"/>
          <w:sz w:val="28"/>
        </w:rPr>
        <w:t xml:space="preserve">
      2) "Солтүстік Қазақстан облысы Шал ақын ауданының аумағында Қазақстан Республикасы Президенттігіне барлық кандидаттар үшін үгіттік баспа материалдарын орналастыру үшін орындарды белгілеу және сайлаушылармен кездесу үшін үй - жайларды ұсыну туралы" 2019 жылғы 6 мамырдағы </w:t>
      </w:r>
      <w:r>
        <w:rPr>
          <w:rFonts w:ascii="Times New Roman"/>
          <w:b w:val="false"/>
          <w:i w:val="false"/>
          <w:color w:val="000000"/>
          <w:sz w:val="28"/>
        </w:rPr>
        <w:t>№ 85</w:t>
      </w:r>
      <w:r>
        <w:rPr>
          <w:rFonts w:ascii="Times New Roman"/>
          <w:b w:val="false"/>
          <w:i w:val="false"/>
          <w:color w:val="000000"/>
          <w:sz w:val="28"/>
        </w:rPr>
        <w:t xml:space="preserve"> (нормативтік құқықтық актілерді мемлекеттік тіркеу Тізілімінде № 5401 болып тіркелген).</w:t>
      </w:r>
    </w:p>
    <w:bookmarkEnd w:id="4"/>
    <w:bookmarkStart w:name="z9" w:id="5"/>
    <w:p>
      <w:pPr>
        <w:spacing w:after="0"/>
        <w:ind w:left="0"/>
        <w:jc w:val="both"/>
      </w:pPr>
      <w:r>
        <w:rPr>
          <w:rFonts w:ascii="Times New Roman"/>
          <w:b w:val="false"/>
          <w:i w:val="false"/>
          <w:color w:val="000000"/>
          <w:sz w:val="28"/>
        </w:rPr>
        <w:t>
      3. Осы қаулының орындалуын бақылау Солтүстік Қазақстан облысы Шал ақын ауданы әкімі аппаратының басшысына жүктелсін.</w:t>
      </w:r>
    </w:p>
    <w:bookmarkEnd w:id="5"/>
    <w:bookmarkStart w:name="z10" w:id="6"/>
    <w:p>
      <w:pPr>
        <w:spacing w:after="0"/>
        <w:ind w:left="0"/>
        <w:jc w:val="both"/>
      </w:pPr>
      <w:r>
        <w:rPr>
          <w:rFonts w:ascii="Times New Roman"/>
          <w:b w:val="false"/>
          <w:i w:val="false"/>
          <w:color w:val="000000"/>
          <w:sz w:val="28"/>
        </w:rPr>
        <w:t>
      4. Осы қаулы оның алғашқы ресми жарияланған күнінен кейін күнтізбелік он күн өткен соң қолданысқа енгізіледі.</w:t>
      </w:r>
    </w:p>
    <w:bookmarkEnd w:id="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Солтүстік Қазақстан облысы</w:t>
            </w:r>
          </w:p>
          <w:p>
            <w:pPr>
              <w:spacing w:after="20"/>
              <w:ind w:left="20"/>
              <w:jc w:val="both"/>
            </w:pPr>
          </w:p>
          <w:p>
            <w:pPr>
              <w:spacing w:after="0"/>
              <w:ind w:left="0"/>
              <w:jc w:val="left"/>
            </w:pPr>
          </w:p>
          <w:p>
            <w:pPr>
              <w:spacing w:after="20"/>
              <w:ind w:left="20"/>
              <w:jc w:val="both"/>
            </w:pPr>
            <w:r>
              <w:rPr>
                <w:rFonts w:ascii="Times New Roman"/>
                <w:b w:val="false"/>
                <w:i/>
                <w:color w:val="000000"/>
                <w:sz w:val="20"/>
              </w:rPr>
              <w:t xml:space="preserve">Шал ақын ауданының әкімі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Р. Смагулов</w:t>
            </w:r>
            <w:r>
              <w:rPr>
                <w:rFonts w:ascii="Times New Roman"/>
                <w:b w:val="false"/>
                <w:i w:val="false"/>
                <w:color w:val="000000"/>
                <w:sz w:val="20"/>
              </w:rPr>
              <w:t>
</w:t>
            </w:r>
          </w:p>
        </w:tc>
      </w:tr>
    </w:tbl>
    <w:bookmarkStart w:name="z12" w:id="7"/>
    <w:p>
      <w:pPr>
        <w:spacing w:after="0"/>
        <w:ind w:left="0"/>
        <w:jc w:val="both"/>
      </w:pPr>
      <w:r>
        <w:rPr>
          <w:rFonts w:ascii="Times New Roman"/>
          <w:b w:val="false"/>
          <w:i w:val="false"/>
          <w:color w:val="000000"/>
          <w:sz w:val="28"/>
        </w:rPr>
        <w:t>
      "КЕЛІСІЛДІ"</w:t>
      </w:r>
    </w:p>
    <w:bookmarkEnd w:id="7"/>
    <w:bookmarkStart w:name="z13" w:id="8"/>
    <w:p>
      <w:pPr>
        <w:spacing w:after="0"/>
        <w:ind w:left="0"/>
        <w:jc w:val="both"/>
      </w:pPr>
      <w:r>
        <w:rPr>
          <w:rFonts w:ascii="Times New Roman"/>
          <w:b w:val="false"/>
          <w:i w:val="false"/>
          <w:color w:val="000000"/>
          <w:sz w:val="28"/>
        </w:rPr>
        <w:t>
      Шал ақын ауданының аумақтық</w:t>
      </w:r>
    </w:p>
    <w:bookmarkEnd w:id="8"/>
    <w:bookmarkStart w:name="z14" w:id="9"/>
    <w:p>
      <w:pPr>
        <w:spacing w:after="0"/>
        <w:ind w:left="0"/>
        <w:jc w:val="both"/>
      </w:pPr>
      <w:r>
        <w:rPr>
          <w:rFonts w:ascii="Times New Roman"/>
          <w:b w:val="false"/>
          <w:i w:val="false"/>
          <w:color w:val="000000"/>
          <w:sz w:val="28"/>
        </w:rPr>
        <w:t>
      сайлау комиссиясымен</w:t>
      </w:r>
    </w:p>
    <w:bookmarkEnd w:id="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Шал ақын ауданының әкімі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2021 жылғы 21 шілдедегі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152 қаулысына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қосымша</w:t>
            </w:r>
          </w:p>
        </w:tc>
      </w:tr>
    </w:tbl>
    <w:bookmarkStart w:name="z20" w:id="10"/>
    <w:p>
      <w:pPr>
        <w:spacing w:after="0"/>
        <w:ind w:left="0"/>
        <w:jc w:val="left"/>
      </w:pPr>
      <w:r>
        <w:rPr>
          <w:rFonts w:ascii="Times New Roman"/>
          <w:b/>
          <w:i w:val="false"/>
          <w:color w:val="000000"/>
        </w:rPr>
        <w:t xml:space="preserve"> Үгіттік баспа материалдарын орналастыру үшін орындар</w:t>
      </w:r>
    </w:p>
    <w:bookmarkEnd w:id="10"/>
    <w:p>
      <w:pPr>
        <w:spacing w:after="0"/>
        <w:ind w:left="0"/>
        <w:jc w:val="both"/>
      </w:pPr>
      <w:r>
        <w:rPr>
          <w:rFonts w:ascii="Times New Roman"/>
          <w:b w:val="false"/>
          <w:i w:val="false"/>
          <w:color w:val="ff0000"/>
          <w:sz w:val="28"/>
        </w:rPr>
        <w:t xml:space="preserve">
      Ескерту. Қосымша жаңа редакцияда – Солтүстік Қазақстан облысы Шал ақын ауданы әкімдігінің 20.03.2024 </w:t>
      </w:r>
      <w:r>
        <w:rPr>
          <w:rFonts w:ascii="Times New Roman"/>
          <w:b w:val="false"/>
          <w:i w:val="false"/>
          <w:color w:val="ff0000"/>
          <w:sz w:val="28"/>
        </w:rPr>
        <w:t>№ 67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27.05.2025 </w:t>
      </w:r>
      <w:r>
        <w:rPr>
          <w:rFonts w:ascii="Times New Roman"/>
          <w:b w:val="false"/>
          <w:i w:val="false"/>
          <w:color w:val="ff0000"/>
          <w:sz w:val="28"/>
        </w:rPr>
        <w:t>№ 142</w:t>
      </w:r>
      <w:r>
        <w:rPr>
          <w:rFonts w:ascii="Times New Roman"/>
          <w:b w:val="false"/>
          <w:i w:val="false"/>
          <w:color w:val="ff0000"/>
          <w:sz w:val="28"/>
        </w:rPr>
        <w:t xml:space="preserve"> (оның алғашқы ресми жарияланған күнінен кейін күнтізбелік он күн өткен соң қолданысқа енгізіледі) қаулысымен..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мекеннің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Үгіттік баспа материалдарын орналастыруға арналған орындар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Афанасьев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Школьная көшесі, 15, "Солтүстік Қазақстан облысы әкімдігінің білім басқармасы" коммуналдық мемлекеттік мекемесінің "Шал ақын ауданының білім бөлімі" коммуналдық мемлекеттік мекемесінің "Афанасьев орта мектебі" коммуналдық мемлекеттік мекемесі ғимаратының жанындағы стенд</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Садовка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Жабаев көшесі, 17, бұрынғы медициналық пункт ғимаратының жанындағы стенд</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Двойники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Шоқан Уәлиханов көшесі, 9, "Солтүстік Қазақстан облысы әкімдігінің денсаулық сақтау басқармасы" коммуналдық мемлекеттік мекемесінің "Шал ақын ауданының орталық аудандық ауруханасы" шаруашылық жүргізу құқығындағы коммуналдық мемлекеттік кәсіпорнының медициналық пункті ғимаратының жанындағы стенд</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Рясинка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Интернациональная көшесі, 14, бұрынғы бастауыш мектеп ғимаратының жанындағы стенд</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Ысқақ Ыбыраев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Школьная көшесі, 2, "Солтүстік Қазақстан облысы әкімдігінің білім басқармасы" коммуналдық мемлекеттік мекемесінің "Шал ақын ауданының білім бөлімі" коммуналдық мемлекеттік мекемесінің "Маркен Ахметбеков атындағы орта мектебі" коммуналдық мемлекеттік мекемесі ғимаратының жанындағы стенд</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Қаратал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Центральная көшесі, 12, "Солтүстік Қазақстан облысы әкімдігінің білім басқармасы" коммуналдық мемлекеттік мекемесінің "Шал ақын ауданының білім бөлімі" коммуналдық мемлекеттік мекемесінің "Қаратал орта мектебі" коммуналдық мемлекеттік мекемесі ғимаратының жанындағы стенд</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Ақанбарақ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Центральная көшесі, 24, "Солтүстік Қазақстан облысы әкімдігінің білім басқармасы" коммуналдық мемлекеттік мекемесінің "Шал ақын ауданының білім бөлімі" коммуналдық мемлекеттік мекемесінің "Ақанбарақ орта мектебі" коммуналдық мемлекеттік мекемесі ғимаратының жанындағы стенд</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Коктерек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Ермек Қонарбаев көшесі, 7, "Солтүстік Қазақстан облысы әкімдігінің білім басқармасы" коммуналдық мемлекеттік мекемесінің "Шал ақын ауданының білім бөлімі" коммуналдық мемлекеттік мекемесінің "Көктерек бастауыш мектебі" коммуналдық мемлекеттік мекемесінің бұрынғы ғимаратының жанындағы стенд</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Арай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Школьный тұйық көшесі, 25, "Солтүстік Қазақстан облысы әкімдігінің білім басқармасы" коммуналдық мемлекеттік мекемесінің "Шал ақын ауданының білім бөлімі" коммуналдық мемлекеттік мекемесінің "Кривощеков орта мектебі" коммуналдық мемлекеттік мекемесі ғимаратының жанындағы стенд</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Алкаағаш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Мұқан Бейсейітұлы атындағы көше, 16, "Солтүстік Қазақстан облысы әкімдігінің білім басқармасы" коммуналдық мемлекеттік мекемесінің "Шал ақын ауданының білім бөлімі" коммуналдық мемлекеттік мекемесінің "Алкаагаш негізгі мектебі" коммуналдық мемлекеттік мекемесі ғимаратының жанындағы стенд Мұқан Бейсейітұлы атындағы көше, 16, "Солтүстік Қазақстан облысы әкімдігінің білім басқармасы" коммуналдық мемлекеттік мекемесінің "Шал ақын ауданының білім бөлімі" коммуналдық мемлекеттік мекемесінің "Алкаагаш негізгі мектебі" коммуналдық мемлекеттік мекемесі ғимаратының жанындағы стенд</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Ровное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Ахметжан Нұртазин атындағы көше, 1, Солтүстік Қазақстан облысы Табиғи ресурстар және табиғат пайдалануды реттеу басқармасы Солтүстік Қазақстан облысы әкімдігінің "Сергеевское Орман шаруашылығы" коммуналдық мемлекеттік мекемесі ғимаратының жанындағы стенд</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Социал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Қойайдар көшесі, 7, бұрынғы негізгі мектеп ғимаратының жанындағы стенд</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 w:id="11"/>
          <w:p>
            <w:pPr>
              <w:spacing w:after="20"/>
              <w:ind w:left="20"/>
              <w:jc w:val="both"/>
            </w:pPr>
            <w:r>
              <w:rPr>
                <w:rFonts w:ascii="Times New Roman"/>
                <w:b w:val="false"/>
                <w:i w:val="false"/>
                <w:color w:val="000000"/>
                <w:sz w:val="20"/>
              </w:rPr>
              <w:t>
Городецкое</w:t>
            </w:r>
          </w:p>
          <w:bookmarkEnd w:id="11"/>
          <w:p>
            <w:pPr>
              <w:spacing w:after="20"/>
              <w:ind w:left="20"/>
              <w:jc w:val="both"/>
            </w:pPr>
            <w:r>
              <w:rPr>
                <w:rFonts w:ascii="Times New Roman"/>
                <w:b w:val="false"/>
                <w:i w:val="false"/>
                <w:color w:val="000000"/>
                <w:sz w:val="20"/>
              </w:rPr>
              <w:t>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Центральная көшесі, 28, "Солтүстік Қазақстан облысы әкімдігінің білім басқармасы" коммуналдық мемлекеттік мекемесінің "Шал ақын ауданының білім бөлімі" коммуналдық мемлекеттік мекемесінің "Городецкий негізгі мектебі" коммуналдық мемлекеттік мекемесі ғимаратының жанындағы стенд</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Коноваловка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Центральная көшесі, 15, "Солтүстік Қазақстан облысы әкімдігінің денсаулық сақтау басқармасы" коммуналдық мемлекеттік мекемесінің "Шал ақын ауданының орталық аудандық ауруханасы" шаруашылық жүргізу құқығындағы коммуналдық мемлекеттік кәсіпорнының медициналық пункті ғимаратының жанындағы стенд</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Мерген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Новостройка көшесі, 8, "Солтүстік Қазақстан облысы әкімдігінің білім басқармасы" коммуналдық мемлекеттік мекемесінің "Шал ақын ауданының білім бөлімі" коммуналдық мемлекеттік мекемесінің "Мерген негізгі мектебі" коммуналдық мемлекеттік мекемесі ғимаратының жанындағы стенд</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Жалтыр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 көшесі, 1, "Солтүстік Қазақстан облысы әкімдігінің білім басқармасы" коммуналдық мемлекеттік мекемесінің "Шал ақын ауданының білім бөлімі" коммуналдық мемлекеттік мекемесінің "Жалтыр бастауыш мектебі" коммуналдық мемлекеттік мекемесі ғимаратының жанындағы стенд</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Жанажол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 көшесі, 1, "Солтүстік Қазақстан облысы әкімдігінің білім басқармасы" коммуналдық мемлекеттік мекемесінің "Шал ақын ауданының білім бөлімі" коммуналдық мемлекеттік мекемесінің "Ғалым Малдыбаев атындағы Жаңажол орта мектебі" коммуналдық мемлекеттік мекемесі ғимаратының жанындағы стенд</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Кенес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Достық көшесі, 7, "Солтүстік Қазақстан облысы әкімдігінің білім басқармасы" коммуналдық мемлекеттік мекемесінің "Шал ақын ауданының білім бөлімі" мекемесінің "Кеңес орта мектебі" коммуналдық мемлекеттік мекемесі ғимаратының жанындағы стенд</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Жанаталап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Бейімбет атындағы көше, 7, "Солтүстік Қазақстан облысы әкімдігінің білім басқармасы" коммуналдық мемлекеттік мекемесінің "Шал ақын ауданының білім бөлімі" коммуналдық мемлекеттік мекемесінің "Жаңаталап бастауыш мектебі" коммуналдық мемлекеттік мекемесі ғимаратының жанындағы стенд</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Новопокров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Ибраев көшесі, 91, "Орталықтандырылған клуб жүйесі" қазыналық коммуналдық мемлекеттік кәсіпорны ғимаратының жанындағы стенд</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Ақсу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Еңбекші көшесі, 7, "Солтүстік Қазақстан облысы әкімдігінің білім басқармасы" коммуналдық мемлекеттік мекемесінің "Шал ақын ауданының білім бөлімі" коммуналдық мемлекеттік мекемесінің "Ақсу негізгі мектебі" коммуналдық мемлекеттік мекемесі ғимаратының жанындағы стенд</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Жаңасу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Отан көшесі, 24, "Солтүстік Қазақстан облысы әкімдігінің білім басқармасы" коммуналдық мемлекеттік мекемесінің "Шал ақын ауданының білім бөлімі" коммуналдық мемлекеттік мекемесінің "Жаңасу бастауыш мектебі" коммуналдық мемлекеттік мекемесі ғимаратының жанындағы стенд</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Ыбырай Алтынсарин атындағы көше, 7, "Солтүстік Қазақстан облысы әкімдігінің білім басқармасы" коммуналдық мемлекеттік мекемесінің "Шал ақын ауданының білім бөлімі" коммуналдық мемлекеттік мекемесінің "Еңбек бастауыш мектебі" коммуналдық мемлекеттік мекемесі ғимаратының жанындағы стенд</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Повозочное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Мир көшесі, 16, "Агросевер" жауапкершілігі шектеулі серіктестігі ғимаратының жанындағы стенд</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Миней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 жолағы, 11, бұрынғы бастауыш мектеп ғимаратының жанындағы стенд</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ұстаз көшесі, 33, "Бирлик-астык" жауапкершілігі шектеулі серіктестігі ғимаратының жанындағы стенд</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Семипол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Советская көшесі, 7, "Солтүстік Қазақстан облысы әкімдігінің білім басқармасы" коммуналдық мемлекеттік мекемесінің "Шал ақын ауданының білім бөлімі" коммуналдық мемлекеттік мекемесінің "Семипол орта мектебі" коммуналдық мемлекеттік мекемесі ғимаратының жанындағы стенд</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Ступинка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Қоскөл көшесі, 2, "Солтүстік Қазақстан облысы әкімдігінің білім басқармасы" коммуналдық мемлекеттік мекемесінің "Шал ақын ауданының білім бөлімі" коммуналдық мемлекеттік мекемесінің "Ступин негізгі мектебі" коммуналдық мемлекеттік мекемесі ғимаратының жанындағы стенд</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Астаған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Солнечная көшесі, 6, "Солтүстік Қазақстан облысы әкімдігінің білім басқармасы" коммуналдық мемлекеттік мекемесінің "Шал ақын ауданының білім бөлімі" коммуналдық мемлекеттік мекемесінің "Астаған негізгі мектебі" коммуналдық мемлекеттік мекемесі ғимаратының жанындағы стенд</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Балуан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Орталық көшесі, 30, жергілікті су көзінің жанындағы стенд</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Сухорабов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Мир көшесі, 15, "Солтүстік Қазақстан облысы әкімдігінің білім басқармасы" коммуналдық мемлекеттік мекемесінің "Шал ақын ауданының білім бөлімі" коммуналдық мемлекеттік мекемесінің "Сухорабов орта мектебі" коммуналдық мемлекеттік мекемесі ғимаратының жанындағы стенд</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Ольгинка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Школьная көшесі 21, "Солтүстік Қазақстан облысы әкімдігінің білім басқармасы" коммуналдық мемлекеттік мекемесінің "Шал ақын ауданының білім бөлімі" коммуналдық мемлекеттік мекемесінің "Ольгинка негізгі мектебі" коммуналдық мемлекеттік мекемесі ғимаратының жанындағы стенд</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Крещенка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Школьная көшесі, 51, "Орталықтандырылған клуб жүйесі" қазыналық коммуналдық мемлекеттік кәсіпорны ғимаратының жанындағы стенд</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Белоградовка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Западная көшесі, 8/1, "Солтүстік Қазақстан облысы әкімдігінің денсаулық сақтау басқармасы" коммуналдық мемлекеттік мекемесінің "Шал ақын ауданының орталық аудандық ауруханасы" шаруашылық жүргізу құқығындағы коммуналдық мемлекеттік кәсіпорнының медициналық пункті ғимаратының жанындағы стенд</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 w:id="12"/>
          <w:p>
            <w:pPr>
              <w:spacing w:after="20"/>
              <w:ind w:left="20"/>
              <w:jc w:val="both"/>
            </w:pPr>
            <w:r>
              <w:rPr>
                <w:rFonts w:ascii="Times New Roman"/>
                <w:b w:val="false"/>
                <w:i w:val="false"/>
                <w:color w:val="000000"/>
                <w:sz w:val="20"/>
              </w:rPr>
              <w:t>
Куприяновка</w:t>
            </w:r>
          </w:p>
          <w:bookmarkEnd w:id="12"/>
          <w:p>
            <w:pPr>
              <w:spacing w:after="20"/>
              <w:ind w:left="20"/>
              <w:jc w:val="both"/>
            </w:pPr>
            <w:r>
              <w:rPr>
                <w:rFonts w:ascii="Times New Roman"/>
                <w:b w:val="false"/>
                <w:i w:val="false"/>
                <w:color w:val="000000"/>
                <w:sz w:val="20"/>
              </w:rPr>
              <w:t>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Новая көшесі, 24, "Солтүстік Қазақстан облысы әкімдігінің білім басқармасы" коммуналдық мемлекеттік мекемесінің "Шал ақын ауданының білім бөлімі" коммуналдық мемлекеттік мекемесінің "Куприяновка негізгі мектебі" коммуналдық мемлекеттік мекемесі ғимаратының жанындағы стенд</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Узынжар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Школьная көшесі, 1, "Солтүстік Қазақстан облысы әкімдігінің білім басқармасы" коммуналдық мемлекеттік мекемесінің "Шал ақын ауданының білім бөлімі" коммуналдық мемлекеттік мекемесінің "Октябрь орта мектебі" коммуналдық мемлекеттік мекемесі ғимаратының жанындағы стенд</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Сергеевка қаласы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Быковский көшесі, 4, "Орталықтандырылған кітапхана жүйесі" коммуналдық мемлекеттік мекемесі ғимаратының жанындағы стенд</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